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B045C" w14:textId="1439F16A" w:rsidR="00993A0B" w:rsidRDefault="00993A0B" w:rsidP="00993A0B">
      <w:pPr>
        <w:pStyle w:val="Heading1nonumberCCV"/>
      </w:pPr>
      <w:r>
        <w:t>Verklaring en toetsing deelnamecriteria</w:t>
      </w:r>
    </w:p>
    <w:p w14:paraId="19D33742" w14:textId="77777777" w:rsidR="00993A0B" w:rsidRDefault="00993A0B" w:rsidP="00993A0B">
      <w:pPr>
        <w:pStyle w:val="BodytextCCV"/>
        <w:rPr>
          <w:b/>
          <w:bCs/>
        </w:rPr>
      </w:pPr>
      <w:r>
        <w:rPr>
          <w:b/>
          <w:bCs/>
        </w:rPr>
        <w:t xml:space="preserve">Gemeente: </w:t>
      </w:r>
    </w:p>
    <w:p w14:paraId="56FB9FF0" w14:textId="77777777" w:rsidR="00993A0B" w:rsidRDefault="00993A0B" w:rsidP="00993A0B">
      <w:pPr>
        <w:pStyle w:val="BodytextCCV"/>
        <w:rPr>
          <w:b/>
          <w:bCs/>
        </w:rPr>
      </w:pPr>
      <w:r>
        <w:rPr>
          <w:b/>
          <w:bCs/>
        </w:rPr>
        <w:t xml:space="preserve">Contactpersoon: </w:t>
      </w:r>
    </w:p>
    <w:p w14:paraId="0E33A68A" w14:textId="77777777" w:rsidR="00993A0B" w:rsidRDefault="00993A0B" w:rsidP="00993A0B">
      <w:pPr>
        <w:pStyle w:val="BodytextCCV"/>
        <w:rPr>
          <w:b/>
          <w:bCs/>
        </w:rPr>
      </w:pPr>
    </w:p>
    <w:tbl>
      <w:tblPr>
        <w:tblStyle w:val="TabelopgemaaktCCV"/>
        <w:tblW w:w="9209" w:type="dxa"/>
        <w:tblLook w:val="04A0" w:firstRow="1" w:lastRow="0" w:firstColumn="1" w:lastColumn="0" w:noHBand="0" w:noVBand="1"/>
      </w:tblPr>
      <w:tblGrid>
        <w:gridCol w:w="6540"/>
        <w:gridCol w:w="309"/>
        <w:gridCol w:w="431"/>
        <w:gridCol w:w="1929"/>
      </w:tblGrid>
      <w:tr w:rsidR="003147C2" w:rsidRPr="00D46C88" w14:paraId="223DB187" w14:textId="3A1FC83E" w:rsidTr="00314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6E88A245" w14:textId="77777777" w:rsidR="003147C2" w:rsidRPr="00D46C88" w:rsidRDefault="003147C2" w:rsidP="008D68C0">
            <w:pPr>
              <w:pStyle w:val="BodytextCCV"/>
              <w:spacing w:line="260" w:lineRule="atLeast"/>
              <w:rPr>
                <w:b/>
                <w:bCs/>
              </w:rPr>
            </w:pPr>
            <w:r w:rsidRPr="00D46C88">
              <w:rPr>
                <w:b/>
                <w:bCs/>
              </w:rPr>
              <w:t>Voorwaarde</w:t>
            </w:r>
          </w:p>
        </w:tc>
        <w:tc>
          <w:tcPr>
            <w:tcW w:w="0" w:type="auto"/>
            <w:hideMark/>
          </w:tcPr>
          <w:p w14:paraId="0AC61C5E" w14:textId="77777777" w:rsidR="003147C2" w:rsidRPr="00D46C88" w:rsidRDefault="003147C2" w:rsidP="008D68C0">
            <w:pPr>
              <w:pStyle w:val="BodytextCCV"/>
              <w:spacing w:line="260" w:lineRule="atLeast"/>
              <w:rPr>
                <w:b/>
                <w:bCs/>
              </w:rPr>
            </w:pPr>
            <w:r w:rsidRPr="00D46C88">
              <w:rPr>
                <w:b/>
                <w:bCs/>
              </w:rPr>
              <w:t>Ja</w:t>
            </w:r>
          </w:p>
        </w:tc>
        <w:tc>
          <w:tcPr>
            <w:tcW w:w="0" w:type="auto"/>
            <w:hideMark/>
          </w:tcPr>
          <w:p w14:paraId="6D3AF9D1" w14:textId="77777777" w:rsidR="003147C2" w:rsidRPr="00D46C88" w:rsidRDefault="003147C2" w:rsidP="008D68C0">
            <w:pPr>
              <w:pStyle w:val="BodytextCCV"/>
              <w:spacing w:line="260" w:lineRule="atLeast"/>
              <w:rPr>
                <w:b/>
                <w:bCs/>
              </w:rPr>
            </w:pPr>
            <w:r w:rsidRPr="00D46C88">
              <w:rPr>
                <w:b/>
                <w:bCs/>
              </w:rPr>
              <w:t>Nee</w:t>
            </w:r>
          </w:p>
        </w:tc>
        <w:tc>
          <w:tcPr>
            <w:tcW w:w="1929" w:type="dxa"/>
            <w:hideMark/>
          </w:tcPr>
          <w:p w14:paraId="0A8EC58F" w14:textId="77777777" w:rsidR="003147C2" w:rsidRPr="00D46C88" w:rsidRDefault="003147C2" w:rsidP="008D68C0">
            <w:pPr>
              <w:pStyle w:val="BodytextCCV"/>
              <w:spacing w:line="260" w:lineRule="atLeast"/>
              <w:rPr>
                <w:b/>
                <w:bCs/>
              </w:rPr>
            </w:pPr>
            <w:r w:rsidRPr="00D46C88">
              <w:rPr>
                <w:b/>
                <w:bCs/>
              </w:rPr>
              <w:t>Toelichting</w:t>
            </w:r>
          </w:p>
        </w:tc>
      </w:tr>
      <w:tr w:rsidR="003147C2" w:rsidRPr="00D46C88" w14:paraId="6E7A0309" w14:textId="5260A244" w:rsidTr="003147C2">
        <w:tc>
          <w:tcPr>
            <w:tcW w:w="0" w:type="auto"/>
            <w:hideMark/>
          </w:tcPr>
          <w:p w14:paraId="33D052D3" w14:textId="77777777" w:rsidR="003147C2" w:rsidRPr="002F07AE" w:rsidRDefault="003147C2" w:rsidP="008D68C0">
            <w:pPr>
              <w:pStyle w:val="BodytextCCV"/>
            </w:pPr>
            <w:r w:rsidRPr="002F07AE">
              <w:t>De aanvraag is afgestemd met het betrokken Zorg- en Veiligheidshuis</w:t>
            </w:r>
          </w:p>
        </w:tc>
        <w:tc>
          <w:tcPr>
            <w:tcW w:w="0" w:type="auto"/>
            <w:hideMark/>
          </w:tcPr>
          <w:p w14:paraId="5A0626C4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  <w:hideMark/>
          </w:tcPr>
          <w:p w14:paraId="390A1D4C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  <w:hideMark/>
          </w:tcPr>
          <w:p w14:paraId="5412BC42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6DCD0D09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6DF2A0AB" w14:textId="68BAB1FB" w:rsidTr="003147C2">
        <w:tc>
          <w:tcPr>
            <w:tcW w:w="0" w:type="auto"/>
            <w:hideMark/>
          </w:tcPr>
          <w:p w14:paraId="59D35858" w14:textId="77777777" w:rsidR="003147C2" w:rsidRPr="002F07AE" w:rsidRDefault="003147C2" w:rsidP="008D68C0">
            <w:pPr>
              <w:pStyle w:val="BodytextCCV"/>
            </w:pPr>
            <w:r w:rsidRPr="002F07AE">
              <w:t>Er is commitment van de betrokken gemeente(n) voor deelname aan de pilot</w:t>
            </w:r>
          </w:p>
        </w:tc>
        <w:tc>
          <w:tcPr>
            <w:tcW w:w="0" w:type="auto"/>
            <w:hideMark/>
          </w:tcPr>
          <w:p w14:paraId="1BF10D59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  <w:hideMark/>
          </w:tcPr>
          <w:p w14:paraId="0999DFF5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  <w:hideMark/>
          </w:tcPr>
          <w:p w14:paraId="6F317E90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58D13BDE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1BA2462F" w14:textId="31B1C309" w:rsidTr="003147C2">
        <w:tc>
          <w:tcPr>
            <w:tcW w:w="0" w:type="auto"/>
          </w:tcPr>
          <w:p w14:paraId="100AA4FA" w14:textId="77777777" w:rsidR="003147C2" w:rsidRPr="002F07AE" w:rsidRDefault="003147C2" w:rsidP="008D68C0">
            <w:pPr>
              <w:pStyle w:val="BodytextCCV"/>
            </w:pPr>
            <w:r w:rsidRPr="002F07AE">
              <w:t>Er is bestuurlijk en organisatorisch draagvlak voor deelname aan de pilot</w:t>
            </w:r>
          </w:p>
        </w:tc>
        <w:tc>
          <w:tcPr>
            <w:tcW w:w="0" w:type="auto"/>
          </w:tcPr>
          <w:p w14:paraId="0367D12F" w14:textId="77777777" w:rsidR="003147C2" w:rsidRPr="00D46C88" w:rsidRDefault="003147C2" w:rsidP="008D68C0">
            <w:pPr>
              <w:pStyle w:val="BodytextCCV"/>
              <w:rPr>
                <w:rFonts w:ascii="Segoe UI Symbol" w:hAnsi="Segoe UI Symbol" w:cs="Segoe UI Symbol"/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</w:tcPr>
          <w:p w14:paraId="40D09AB1" w14:textId="77777777" w:rsidR="003147C2" w:rsidRPr="00D46C88" w:rsidRDefault="003147C2" w:rsidP="008D68C0">
            <w:pPr>
              <w:pStyle w:val="BodytextCCV"/>
              <w:rPr>
                <w:rFonts w:ascii="Segoe UI Symbol" w:hAnsi="Segoe UI Symbol" w:cs="Segoe UI Symbol"/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</w:tcPr>
          <w:p w14:paraId="1DCB4EFF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72B7C745" w14:textId="64E45E5E" w:rsidTr="003147C2">
        <w:tc>
          <w:tcPr>
            <w:tcW w:w="0" w:type="auto"/>
          </w:tcPr>
          <w:p w14:paraId="3B6B3FBB" w14:textId="77777777" w:rsidR="003147C2" w:rsidRPr="002F07AE" w:rsidRDefault="003147C2" w:rsidP="008D68C0">
            <w:pPr>
              <w:pStyle w:val="BodytextCCV"/>
            </w:pPr>
            <w:r w:rsidRPr="002F07AE">
              <w:t>De aanvraag is besproken binnen de lokale of regionale veiligheidsstructuur (bijvoorbeeld de driehoek) of op andere wijze bestuurlijk afgestemd</w:t>
            </w:r>
          </w:p>
        </w:tc>
        <w:tc>
          <w:tcPr>
            <w:tcW w:w="0" w:type="auto"/>
          </w:tcPr>
          <w:p w14:paraId="1C78CDCA" w14:textId="77777777" w:rsidR="003147C2" w:rsidRPr="00D46C88" w:rsidRDefault="003147C2" w:rsidP="008D68C0">
            <w:pPr>
              <w:pStyle w:val="BodytextCCV"/>
              <w:rPr>
                <w:rFonts w:ascii="Segoe UI Symbol" w:hAnsi="Segoe UI Symbol" w:cs="Segoe UI Symbol"/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</w:tcPr>
          <w:p w14:paraId="617B8497" w14:textId="77777777" w:rsidR="003147C2" w:rsidRPr="00D46C88" w:rsidRDefault="003147C2" w:rsidP="008D68C0">
            <w:pPr>
              <w:pStyle w:val="BodytextCCV"/>
              <w:rPr>
                <w:rFonts w:ascii="Segoe UI Symbol" w:hAnsi="Segoe UI Symbol" w:cs="Segoe UI Symbol"/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</w:tcPr>
          <w:p w14:paraId="5A9A7643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6DE5C1D6" w14:textId="7B19AF8C" w:rsidTr="003147C2">
        <w:tc>
          <w:tcPr>
            <w:tcW w:w="0" w:type="auto"/>
            <w:hideMark/>
          </w:tcPr>
          <w:p w14:paraId="0F64A798" w14:textId="0E353F55" w:rsidR="003147C2" w:rsidRPr="002F07AE" w:rsidRDefault="003147C2" w:rsidP="008D68C0">
            <w:pPr>
              <w:pStyle w:val="BodytextCCV"/>
            </w:pPr>
            <w:r w:rsidRPr="002F07AE">
              <w:t>Er is een lokale of regionale signalerings- en samenwerkingsstructuur aanwezig</w:t>
            </w:r>
          </w:p>
        </w:tc>
        <w:tc>
          <w:tcPr>
            <w:tcW w:w="0" w:type="auto"/>
            <w:hideMark/>
          </w:tcPr>
          <w:p w14:paraId="237E19B5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  <w:hideMark/>
          </w:tcPr>
          <w:p w14:paraId="37AD0407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  <w:hideMark/>
          </w:tcPr>
          <w:p w14:paraId="03806121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6F1AE7A2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763517FA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1B148058" w14:textId="0AFA70AC" w:rsidTr="003147C2">
        <w:tc>
          <w:tcPr>
            <w:tcW w:w="0" w:type="auto"/>
          </w:tcPr>
          <w:p w14:paraId="224A1DDD" w14:textId="77777777" w:rsidR="003147C2" w:rsidRPr="002F07AE" w:rsidRDefault="003147C2" w:rsidP="008D68C0">
            <w:pPr>
              <w:pStyle w:val="BodytextCCV"/>
            </w:pPr>
            <w:r w:rsidRPr="002F07AE">
              <w:t>De gemeente werkt samen met partners uit het zorg-, veiligheids- en financieel domein of heeft concrete plannen om deze samenwerking binnen de pilot te organiseren</w:t>
            </w:r>
          </w:p>
        </w:tc>
        <w:tc>
          <w:tcPr>
            <w:tcW w:w="0" w:type="auto"/>
          </w:tcPr>
          <w:p w14:paraId="10686926" w14:textId="77777777" w:rsidR="003147C2" w:rsidRPr="00D46C88" w:rsidRDefault="003147C2" w:rsidP="008D68C0">
            <w:pPr>
              <w:pStyle w:val="BodytextCCV"/>
              <w:rPr>
                <w:rFonts w:ascii="Segoe UI Symbol" w:hAnsi="Segoe UI Symbol" w:cs="Segoe UI Symbol"/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</w:tcPr>
          <w:p w14:paraId="1096A3AF" w14:textId="77777777" w:rsidR="003147C2" w:rsidRPr="00D46C88" w:rsidRDefault="003147C2" w:rsidP="008D68C0">
            <w:pPr>
              <w:pStyle w:val="BodytextCCV"/>
              <w:rPr>
                <w:rFonts w:ascii="Segoe UI Symbol" w:hAnsi="Segoe UI Symbol" w:cs="Segoe UI Symbol"/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</w:tcPr>
          <w:p w14:paraId="7E1231FC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62240DBC" w14:textId="1A8FBB08" w:rsidTr="003147C2">
        <w:tc>
          <w:tcPr>
            <w:tcW w:w="0" w:type="auto"/>
            <w:hideMark/>
          </w:tcPr>
          <w:p w14:paraId="7C8C63BE" w14:textId="77777777" w:rsidR="003147C2" w:rsidRPr="002F07AE" w:rsidRDefault="003147C2" w:rsidP="008D68C0">
            <w:pPr>
              <w:pStyle w:val="BodytextCCV"/>
            </w:pPr>
            <w:r w:rsidRPr="002F07AE">
              <w:t>Er kan proces- en casusregie worden georganiseerd voor deelnemende jongeren</w:t>
            </w:r>
          </w:p>
        </w:tc>
        <w:tc>
          <w:tcPr>
            <w:tcW w:w="0" w:type="auto"/>
            <w:hideMark/>
          </w:tcPr>
          <w:p w14:paraId="30DB5D92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  <w:hideMark/>
          </w:tcPr>
          <w:p w14:paraId="6AA17318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  <w:hideMark/>
          </w:tcPr>
          <w:p w14:paraId="4EC93D61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19448E07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76096992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62526F3C" w14:textId="76CED48F" w:rsidTr="003147C2">
        <w:tc>
          <w:tcPr>
            <w:tcW w:w="0" w:type="auto"/>
            <w:hideMark/>
          </w:tcPr>
          <w:p w14:paraId="1C2FBD57" w14:textId="77777777" w:rsidR="003147C2" w:rsidRPr="002F07AE" w:rsidRDefault="003147C2" w:rsidP="008D68C0">
            <w:pPr>
              <w:pStyle w:val="BodytextCCV"/>
            </w:pPr>
            <w:r w:rsidRPr="002F07AE">
              <w:t>Er wordt een buddyfunctie aangeboden voor jongeren die deelnemen aan de inkeerregeling</w:t>
            </w:r>
          </w:p>
        </w:tc>
        <w:tc>
          <w:tcPr>
            <w:tcW w:w="0" w:type="auto"/>
            <w:hideMark/>
          </w:tcPr>
          <w:p w14:paraId="6E7F767D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  <w:hideMark/>
          </w:tcPr>
          <w:p w14:paraId="2AF188FB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  <w:hideMark/>
          </w:tcPr>
          <w:p w14:paraId="0F20CA7F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78051E49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7767C08A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4B909FB1" w14:textId="30ECB63C" w:rsidTr="003147C2">
        <w:tc>
          <w:tcPr>
            <w:tcW w:w="0" w:type="auto"/>
            <w:hideMark/>
          </w:tcPr>
          <w:p w14:paraId="0F822971" w14:textId="77777777" w:rsidR="003147C2" w:rsidRPr="002F07AE" w:rsidRDefault="003147C2" w:rsidP="008D68C0">
            <w:pPr>
              <w:pStyle w:val="BodytextCCV"/>
            </w:pPr>
            <w:r w:rsidRPr="002F07AE">
              <w:t xml:space="preserve">Er is aansluiting op lokale en/of regionale structuren met betrekking tot de aanpak van mensenhandel </w:t>
            </w:r>
          </w:p>
        </w:tc>
        <w:tc>
          <w:tcPr>
            <w:tcW w:w="0" w:type="auto"/>
            <w:hideMark/>
          </w:tcPr>
          <w:p w14:paraId="0F7C82F6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  <w:hideMark/>
          </w:tcPr>
          <w:p w14:paraId="36B8BF9B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  <w:hideMark/>
          </w:tcPr>
          <w:p w14:paraId="689B658A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2C933CDF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2792F368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17235E83" w14:textId="0860CC5C" w:rsidTr="003147C2">
        <w:tc>
          <w:tcPr>
            <w:tcW w:w="0" w:type="auto"/>
            <w:hideMark/>
          </w:tcPr>
          <w:p w14:paraId="064B2B03" w14:textId="77777777" w:rsidR="003147C2" w:rsidRPr="002F07AE" w:rsidRDefault="003147C2" w:rsidP="008D68C0">
            <w:pPr>
              <w:pStyle w:val="BodytextCCV"/>
            </w:pPr>
            <w:r w:rsidRPr="002F07AE">
              <w:t>Er is een vast aanspreekpunt voor het CCV aangewezen</w:t>
            </w:r>
          </w:p>
        </w:tc>
        <w:tc>
          <w:tcPr>
            <w:tcW w:w="0" w:type="auto"/>
            <w:hideMark/>
          </w:tcPr>
          <w:p w14:paraId="0CBDC02D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  <w:hideMark/>
          </w:tcPr>
          <w:p w14:paraId="668226A8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  <w:hideMark/>
          </w:tcPr>
          <w:p w14:paraId="2A11F098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0D47D0D6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27A8EE05" w14:textId="2F008203" w:rsidTr="003147C2">
        <w:tc>
          <w:tcPr>
            <w:tcW w:w="0" w:type="auto"/>
            <w:hideMark/>
          </w:tcPr>
          <w:p w14:paraId="42ED86FB" w14:textId="77777777" w:rsidR="003147C2" w:rsidRPr="002F07AE" w:rsidRDefault="003147C2" w:rsidP="008D68C0">
            <w:pPr>
              <w:pStyle w:val="BodytextCCV"/>
            </w:pPr>
            <w:r w:rsidRPr="002F07AE">
              <w:t>De gemeente neemt deel aan landelijke leer- en kennisbijeenkomsten</w:t>
            </w:r>
          </w:p>
        </w:tc>
        <w:tc>
          <w:tcPr>
            <w:tcW w:w="0" w:type="auto"/>
            <w:hideMark/>
          </w:tcPr>
          <w:p w14:paraId="2D601849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  <w:hideMark/>
          </w:tcPr>
          <w:p w14:paraId="5A907ED6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  <w:hideMark/>
          </w:tcPr>
          <w:p w14:paraId="745EBB2B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713F623F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383DD478" w14:textId="19D16E95" w:rsidTr="003147C2">
        <w:tc>
          <w:tcPr>
            <w:tcW w:w="0" w:type="auto"/>
            <w:hideMark/>
          </w:tcPr>
          <w:p w14:paraId="16BFF549" w14:textId="77777777" w:rsidR="003147C2" w:rsidRPr="002F07AE" w:rsidRDefault="003147C2" w:rsidP="008D68C0">
            <w:pPr>
              <w:pStyle w:val="BodytextCCV"/>
            </w:pPr>
            <w:r w:rsidRPr="002F07AE">
              <w:t>De gemeente werkt mee aan monitoring en evaluatie van de pilot</w:t>
            </w:r>
          </w:p>
        </w:tc>
        <w:tc>
          <w:tcPr>
            <w:tcW w:w="0" w:type="auto"/>
            <w:hideMark/>
          </w:tcPr>
          <w:p w14:paraId="5D319F39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  <w:hideMark/>
          </w:tcPr>
          <w:p w14:paraId="53B64644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  <w:hideMark/>
          </w:tcPr>
          <w:p w14:paraId="12B28283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65458CF7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2FB0F049" w14:textId="5F8C9713" w:rsidTr="003147C2">
        <w:tc>
          <w:tcPr>
            <w:tcW w:w="0" w:type="auto"/>
            <w:hideMark/>
          </w:tcPr>
          <w:p w14:paraId="370CD949" w14:textId="77777777" w:rsidR="003147C2" w:rsidRPr="002F07AE" w:rsidRDefault="003147C2" w:rsidP="008D68C0">
            <w:pPr>
              <w:pStyle w:val="BodytextCCV"/>
            </w:pPr>
            <w:r w:rsidRPr="002F07AE">
              <w:t>De gemeente levert gegevens en praktijkervaringen aan ten behoeve van de effectmeting en de verdere ontwikkeling van de landelijke leidraad en kennisproducten</w:t>
            </w:r>
          </w:p>
        </w:tc>
        <w:tc>
          <w:tcPr>
            <w:tcW w:w="0" w:type="auto"/>
            <w:hideMark/>
          </w:tcPr>
          <w:p w14:paraId="02F88942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  <w:hideMark/>
          </w:tcPr>
          <w:p w14:paraId="13B6643F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  <w:hideMark/>
          </w:tcPr>
          <w:p w14:paraId="5730925D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7D6BE395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2F06B740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</w:p>
        </w:tc>
      </w:tr>
      <w:tr w:rsidR="003147C2" w:rsidRPr="00D46C88" w14:paraId="7C69CF23" w14:textId="4F82E020" w:rsidTr="003147C2">
        <w:tc>
          <w:tcPr>
            <w:tcW w:w="0" w:type="auto"/>
            <w:hideMark/>
          </w:tcPr>
          <w:p w14:paraId="31FEF8C9" w14:textId="77777777" w:rsidR="003147C2" w:rsidRPr="002F07AE" w:rsidRDefault="003147C2" w:rsidP="008D68C0">
            <w:pPr>
              <w:pStyle w:val="BodytextCCV"/>
            </w:pPr>
            <w:r w:rsidRPr="002F07AE">
              <w:t>De gemeente werkt samen met de onderzoekers van Cyberweerbaar Nederland</w:t>
            </w:r>
          </w:p>
        </w:tc>
        <w:tc>
          <w:tcPr>
            <w:tcW w:w="0" w:type="auto"/>
            <w:hideMark/>
          </w:tcPr>
          <w:p w14:paraId="1D9B0FD0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0" w:type="auto"/>
            <w:hideMark/>
          </w:tcPr>
          <w:p w14:paraId="60BA5B67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  <w:r w:rsidRPr="00D46C8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  <w:tc>
          <w:tcPr>
            <w:tcW w:w="1929" w:type="dxa"/>
            <w:hideMark/>
          </w:tcPr>
          <w:p w14:paraId="68516B23" w14:textId="77777777" w:rsidR="003147C2" w:rsidRDefault="003147C2" w:rsidP="008D68C0">
            <w:pPr>
              <w:pStyle w:val="BodytextCCV"/>
              <w:rPr>
                <w:b/>
                <w:bCs/>
              </w:rPr>
            </w:pPr>
          </w:p>
          <w:p w14:paraId="16880D10" w14:textId="77777777" w:rsidR="003147C2" w:rsidRPr="00D46C88" w:rsidRDefault="003147C2" w:rsidP="008D68C0">
            <w:pPr>
              <w:pStyle w:val="BodytextCCV"/>
              <w:rPr>
                <w:b/>
                <w:bCs/>
              </w:rPr>
            </w:pPr>
          </w:p>
        </w:tc>
      </w:tr>
    </w:tbl>
    <w:p w14:paraId="023C77FE" w14:textId="77777777" w:rsidR="00993A0B" w:rsidRPr="00882C22" w:rsidRDefault="00993A0B" w:rsidP="00993A0B">
      <w:pPr>
        <w:pStyle w:val="BodytextCCV"/>
        <w:rPr>
          <w:b/>
          <w:bCs/>
        </w:rPr>
      </w:pPr>
    </w:p>
    <w:p w14:paraId="64D3EB91" w14:textId="77777777" w:rsidR="00993A0B" w:rsidRPr="00922694" w:rsidRDefault="00993A0B" w:rsidP="00993A0B">
      <w:pPr>
        <w:pStyle w:val="BodytextCCV"/>
      </w:pPr>
    </w:p>
    <w:p w14:paraId="0E31849F" w14:textId="0F92217D" w:rsidR="00993A0B" w:rsidRDefault="00993A0B" w:rsidP="00993A0B">
      <w:pPr>
        <w:pStyle w:val="BodytextCCV"/>
        <w:rPr>
          <w:b/>
          <w:bCs/>
        </w:rPr>
      </w:pPr>
      <w:r w:rsidRPr="007A3618">
        <w:rPr>
          <w:b/>
          <w:bCs/>
        </w:rPr>
        <w:t>Datum:</w:t>
      </w:r>
    </w:p>
    <w:p w14:paraId="1CB979BE" w14:textId="77777777" w:rsidR="00993A0B" w:rsidRPr="007A3618" w:rsidRDefault="00993A0B" w:rsidP="00993A0B">
      <w:pPr>
        <w:pStyle w:val="BodytextCCV"/>
        <w:rPr>
          <w:b/>
          <w:bCs/>
        </w:rPr>
      </w:pPr>
      <w:r w:rsidRPr="007A3618">
        <w:rPr>
          <w:b/>
          <w:bCs/>
        </w:rPr>
        <w:t xml:space="preserve">Handtekening: </w:t>
      </w:r>
    </w:p>
    <w:p w14:paraId="43A0DC54" w14:textId="77777777" w:rsidR="00885AD0" w:rsidRPr="00E5215C" w:rsidRDefault="00885AD0" w:rsidP="00E5215C">
      <w:pPr>
        <w:pStyle w:val="BodytextCCV"/>
      </w:pPr>
    </w:p>
    <w:sectPr w:rsidR="00885AD0" w:rsidRPr="00E5215C" w:rsidSect="00885AD0">
      <w:head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967C9" w14:textId="77777777" w:rsidR="00FC2E71" w:rsidRPr="00CF471E" w:rsidRDefault="00FC2E71" w:rsidP="00CF471E">
      <w:pPr>
        <w:pStyle w:val="Voettekst"/>
      </w:pPr>
    </w:p>
  </w:endnote>
  <w:endnote w:type="continuationSeparator" w:id="0">
    <w:p w14:paraId="2C5E52F1" w14:textId="77777777" w:rsidR="00FC2E71" w:rsidRPr="00CF471E" w:rsidRDefault="00FC2E71" w:rsidP="00CF471E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rofile Light">
    <w:altName w:val="Calibri"/>
    <w:panose1 w:val="02010504050101020104"/>
    <w:charset w:val="00"/>
    <w:family w:val="auto"/>
    <w:pitch w:val="variable"/>
    <w:sig w:usb0="8000002F" w:usb1="4000004A" w:usb2="00000000" w:usb3="00000000" w:csb0="00000001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Profile Medium">
    <w:altName w:val="Calibri"/>
    <w:panose1 w:val="02010504040101020104"/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file-Medium">
    <w:altName w:val="Calibri"/>
    <w:panose1 w:val="02010504040101020104"/>
    <w:charset w:val="00"/>
    <w:family w:val="auto"/>
    <w:pitch w:val="variable"/>
    <w:sig w:usb0="8000002F" w:usb1="40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BB1C1" w14:textId="77777777" w:rsidR="00FC2E71" w:rsidRPr="00CF471E" w:rsidRDefault="00FC2E71" w:rsidP="00CF471E">
      <w:pPr>
        <w:pStyle w:val="Voettekst"/>
      </w:pPr>
    </w:p>
  </w:footnote>
  <w:footnote w:type="continuationSeparator" w:id="0">
    <w:p w14:paraId="26AACF58" w14:textId="77777777" w:rsidR="00FC2E71" w:rsidRPr="00CF471E" w:rsidRDefault="00FC2E71" w:rsidP="00CF471E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B55F" w14:textId="7F938A45" w:rsidR="00B35EDA" w:rsidRDefault="00B35EDA" w:rsidP="00B35EDA">
    <w:pPr>
      <w:pStyle w:val="Koptekst"/>
    </w:pPr>
    <w:r>
      <w:rPr>
        <w:noProof/>
        <w:lang w:val="en-US"/>
      </w:rPr>
      <mc:AlternateContent>
        <mc:Choice Requires="wpc">
          <w:drawing>
            <wp:anchor distT="0" distB="0" distL="114300" distR="114300" simplePos="0" relativeHeight="251660288" behindDoc="1" locked="0" layoutInCell="1" allowOverlap="1" wp14:anchorId="036CF94B" wp14:editId="06A4741D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80565" cy="830580"/>
              <wp:effectExtent l="0" t="0" r="635" b="7620"/>
              <wp:wrapNone/>
              <wp:docPr id="144889851" name="TeVerwijderenShape_3(JU-LOCK)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069824318" name="Rectangle 7"/>
                      <wps:cNvSpPr>
                        <a:spLocks noChangeArrowheads="1"/>
                      </wps:cNvSpPr>
                      <wps:spPr bwMode="auto">
                        <a:xfrm>
                          <a:off x="263245" y="187960"/>
                          <a:ext cx="1718310" cy="64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9846102" name="Freeform 8"/>
                      <wps:cNvSpPr>
                        <a:spLocks noEditPoints="1"/>
                      </wps:cNvSpPr>
                      <wps:spPr bwMode="auto">
                        <a:xfrm>
                          <a:off x="439775" y="344170"/>
                          <a:ext cx="999490" cy="88265"/>
                        </a:xfrm>
                        <a:custGeom>
                          <a:avLst/>
                          <a:gdLst>
                            <a:gd name="T0" fmla="*/ 3019 w 3149"/>
                            <a:gd name="T1" fmla="*/ 12 h 279"/>
                            <a:gd name="T2" fmla="*/ 2943 w 3149"/>
                            <a:gd name="T3" fmla="*/ 200 h 279"/>
                            <a:gd name="T4" fmla="*/ 3093 w 3149"/>
                            <a:gd name="T5" fmla="*/ 275 h 279"/>
                            <a:gd name="T6" fmla="*/ 3147 w 3149"/>
                            <a:gd name="T7" fmla="*/ 140 h 279"/>
                            <a:gd name="T8" fmla="*/ 3081 w 3149"/>
                            <a:gd name="T9" fmla="*/ 234 h 279"/>
                            <a:gd name="T10" fmla="*/ 2991 w 3149"/>
                            <a:gd name="T11" fmla="*/ 96 h 279"/>
                            <a:gd name="T12" fmla="*/ 3105 w 3149"/>
                            <a:gd name="T13" fmla="*/ 48 h 279"/>
                            <a:gd name="T14" fmla="*/ 2886 w 3149"/>
                            <a:gd name="T15" fmla="*/ 7 h 279"/>
                            <a:gd name="T16" fmla="*/ 2809 w 3149"/>
                            <a:gd name="T17" fmla="*/ 272 h 279"/>
                            <a:gd name="T18" fmla="*/ 2665 w 3149"/>
                            <a:gd name="T19" fmla="*/ 7 h 279"/>
                            <a:gd name="T20" fmla="*/ 2586 w 3149"/>
                            <a:gd name="T21" fmla="*/ 7 h 279"/>
                            <a:gd name="T22" fmla="*/ 2480 w 3149"/>
                            <a:gd name="T23" fmla="*/ 272 h 279"/>
                            <a:gd name="T24" fmla="*/ 2465 w 3149"/>
                            <a:gd name="T25" fmla="*/ 156 h 279"/>
                            <a:gd name="T26" fmla="*/ 2475 w 3149"/>
                            <a:gd name="T27" fmla="*/ 47 h 279"/>
                            <a:gd name="T28" fmla="*/ 2480 w 3149"/>
                            <a:gd name="T29" fmla="*/ 272 h 279"/>
                            <a:gd name="T30" fmla="*/ 2193 w 3149"/>
                            <a:gd name="T31" fmla="*/ 210 h 279"/>
                            <a:gd name="T32" fmla="*/ 2218 w 3149"/>
                            <a:gd name="T33" fmla="*/ 272 h 279"/>
                            <a:gd name="T34" fmla="*/ 1902 w 3149"/>
                            <a:gd name="T35" fmla="*/ 7 h 279"/>
                            <a:gd name="T36" fmla="*/ 1747 w 3149"/>
                            <a:gd name="T37" fmla="*/ 7 h 279"/>
                            <a:gd name="T38" fmla="*/ 1789 w 3149"/>
                            <a:gd name="T39" fmla="*/ 85 h 279"/>
                            <a:gd name="T40" fmla="*/ 1677 w 3149"/>
                            <a:gd name="T41" fmla="*/ 7 h 279"/>
                            <a:gd name="T42" fmla="*/ 1434 w 3149"/>
                            <a:gd name="T43" fmla="*/ 105 h 279"/>
                            <a:gd name="T44" fmla="*/ 1370 w 3149"/>
                            <a:gd name="T45" fmla="*/ 135 h 279"/>
                            <a:gd name="T46" fmla="*/ 1391 w 3149"/>
                            <a:gd name="T47" fmla="*/ 39 h 279"/>
                            <a:gd name="T48" fmla="*/ 1460 w 3149"/>
                            <a:gd name="T49" fmla="*/ 23 h 279"/>
                            <a:gd name="T50" fmla="*/ 1334 w 3149"/>
                            <a:gd name="T51" fmla="*/ 8 h 279"/>
                            <a:gd name="T52" fmla="*/ 1370 w 3149"/>
                            <a:gd name="T53" fmla="*/ 170 h 279"/>
                            <a:gd name="T54" fmla="*/ 1476 w 3149"/>
                            <a:gd name="T55" fmla="*/ 116 h 279"/>
                            <a:gd name="T56" fmla="*/ 1205 w 3149"/>
                            <a:gd name="T57" fmla="*/ 210 h 279"/>
                            <a:gd name="T58" fmla="*/ 1075 w 3149"/>
                            <a:gd name="T59" fmla="*/ 140 h 279"/>
                            <a:gd name="T60" fmla="*/ 1149 w 3149"/>
                            <a:gd name="T61" fmla="*/ 42 h 279"/>
                            <a:gd name="T62" fmla="*/ 1266 w 3149"/>
                            <a:gd name="T63" fmla="*/ 89 h 279"/>
                            <a:gd name="T64" fmla="*/ 1091 w 3149"/>
                            <a:gd name="T65" fmla="*/ 14 h 279"/>
                            <a:gd name="T66" fmla="*/ 1032 w 3149"/>
                            <a:gd name="T67" fmla="*/ 190 h 279"/>
                            <a:gd name="T68" fmla="*/ 1207 w 3149"/>
                            <a:gd name="T69" fmla="*/ 265 h 279"/>
                            <a:gd name="T70" fmla="*/ 1266 w 3149"/>
                            <a:gd name="T71" fmla="*/ 89 h 279"/>
                            <a:gd name="T72" fmla="*/ 870 w 3149"/>
                            <a:gd name="T73" fmla="*/ 131 h 279"/>
                            <a:gd name="T74" fmla="*/ 877 w 3149"/>
                            <a:gd name="T75" fmla="*/ 39 h 279"/>
                            <a:gd name="T76" fmla="*/ 927 w 3149"/>
                            <a:gd name="T77" fmla="*/ 104 h 279"/>
                            <a:gd name="T78" fmla="*/ 977 w 3149"/>
                            <a:gd name="T79" fmla="*/ 74 h 279"/>
                            <a:gd name="T80" fmla="*/ 841 w 3149"/>
                            <a:gd name="T81" fmla="*/ 7 h 279"/>
                            <a:gd name="T82" fmla="*/ 865 w 3149"/>
                            <a:gd name="T83" fmla="*/ 163 h 279"/>
                            <a:gd name="T84" fmla="*/ 999 w 3149"/>
                            <a:gd name="T85" fmla="*/ 261 h 279"/>
                            <a:gd name="T86" fmla="*/ 643 w 3149"/>
                            <a:gd name="T87" fmla="*/ 237 h 279"/>
                            <a:gd name="T88" fmla="*/ 588 w 3149"/>
                            <a:gd name="T89" fmla="*/ 69 h 279"/>
                            <a:gd name="T90" fmla="*/ 717 w 3149"/>
                            <a:gd name="T91" fmla="*/ 140 h 279"/>
                            <a:gd name="T92" fmla="*/ 702 w 3149"/>
                            <a:gd name="T93" fmla="*/ 14 h 279"/>
                            <a:gd name="T94" fmla="*/ 527 w 3149"/>
                            <a:gd name="T95" fmla="*/ 89 h 279"/>
                            <a:gd name="T96" fmla="*/ 586 w 3149"/>
                            <a:gd name="T97" fmla="*/ 265 h 279"/>
                            <a:gd name="T98" fmla="*/ 760 w 3149"/>
                            <a:gd name="T99" fmla="*/ 190 h 279"/>
                            <a:gd name="T100" fmla="*/ 414 w 3149"/>
                            <a:gd name="T101" fmla="*/ 210 h 279"/>
                            <a:gd name="T102" fmla="*/ 284 w 3149"/>
                            <a:gd name="T103" fmla="*/ 140 h 279"/>
                            <a:gd name="T104" fmla="*/ 358 w 3149"/>
                            <a:gd name="T105" fmla="*/ 42 h 279"/>
                            <a:gd name="T106" fmla="*/ 475 w 3149"/>
                            <a:gd name="T107" fmla="*/ 89 h 279"/>
                            <a:gd name="T108" fmla="*/ 300 w 3149"/>
                            <a:gd name="T109" fmla="*/ 14 h 279"/>
                            <a:gd name="T110" fmla="*/ 241 w 3149"/>
                            <a:gd name="T111" fmla="*/ 190 h 279"/>
                            <a:gd name="T112" fmla="*/ 416 w 3149"/>
                            <a:gd name="T113" fmla="*/ 265 h 279"/>
                            <a:gd name="T114" fmla="*/ 475 w 3149"/>
                            <a:gd name="T115" fmla="*/ 89 h 279"/>
                            <a:gd name="T116" fmla="*/ 107 w 3149"/>
                            <a:gd name="T117" fmla="*/ 210 h 279"/>
                            <a:gd name="T118" fmla="*/ 132 w 3149"/>
                            <a:gd name="T119" fmla="*/ 272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149" h="279">
                              <a:moveTo>
                                <a:pt x="3149" y="17"/>
                              </a:moveTo>
                              <a:cubicBezTo>
                                <a:pt x="3138" y="12"/>
                                <a:pt x="3126" y="9"/>
                                <a:pt x="3115" y="6"/>
                              </a:cubicBezTo>
                              <a:cubicBezTo>
                                <a:pt x="3103" y="4"/>
                                <a:pt x="3090" y="2"/>
                                <a:pt x="3074" y="2"/>
                              </a:cubicBezTo>
                              <a:cubicBezTo>
                                <a:pt x="3054" y="2"/>
                                <a:pt x="3036" y="5"/>
                                <a:pt x="3019" y="12"/>
                              </a:cubicBezTo>
                              <a:cubicBezTo>
                                <a:pt x="3002" y="18"/>
                                <a:pt x="2987" y="27"/>
                                <a:pt x="2975" y="39"/>
                              </a:cubicBezTo>
                              <a:cubicBezTo>
                                <a:pt x="2962" y="52"/>
                                <a:pt x="2952" y="67"/>
                                <a:pt x="2945" y="84"/>
                              </a:cubicBezTo>
                              <a:cubicBezTo>
                                <a:pt x="2938" y="102"/>
                                <a:pt x="2934" y="122"/>
                                <a:pt x="2934" y="144"/>
                              </a:cubicBezTo>
                              <a:cubicBezTo>
                                <a:pt x="2934" y="165"/>
                                <a:pt x="2937" y="184"/>
                                <a:pt x="2943" y="200"/>
                              </a:cubicBezTo>
                              <a:cubicBezTo>
                                <a:pt x="2949" y="217"/>
                                <a:pt x="2957" y="231"/>
                                <a:pt x="2968" y="242"/>
                              </a:cubicBezTo>
                              <a:cubicBezTo>
                                <a:pt x="2978" y="253"/>
                                <a:pt x="2991" y="262"/>
                                <a:pt x="3006" y="268"/>
                              </a:cubicBezTo>
                              <a:cubicBezTo>
                                <a:pt x="3020" y="274"/>
                                <a:pt x="3036" y="277"/>
                                <a:pt x="3053" y="277"/>
                              </a:cubicBezTo>
                              <a:cubicBezTo>
                                <a:pt x="3068" y="277"/>
                                <a:pt x="3081" y="276"/>
                                <a:pt x="3093" y="275"/>
                              </a:cubicBezTo>
                              <a:cubicBezTo>
                                <a:pt x="3104" y="273"/>
                                <a:pt x="3114" y="272"/>
                                <a:pt x="3122" y="270"/>
                              </a:cubicBezTo>
                              <a:cubicBezTo>
                                <a:pt x="3127" y="269"/>
                                <a:pt x="3132" y="268"/>
                                <a:pt x="3136" y="267"/>
                              </a:cubicBezTo>
                              <a:cubicBezTo>
                                <a:pt x="3140" y="265"/>
                                <a:pt x="3144" y="264"/>
                                <a:pt x="3147" y="263"/>
                              </a:cubicBezTo>
                              <a:cubicBezTo>
                                <a:pt x="3147" y="140"/>
                                <a:pt x="3147" y="140"/>
                                <a:pt x="3147" y="140"/>
                              </a:cubicBezTo>
                              <a:cubicBezTo>
                                <a:pt x="3101" y="140"/>
                                <a:pt x="3101" y="140"/>
                                <a:pt x="3101" y="140"/>
                              </a:cubicBezTo>
                              <a:cubicBezTo>
                                <a:pt x="3101" y="231"/>
                                <a:pt x="3101" y="231"/>
                                <a:pt x="3101" y="231"/>
                              </a:cubicBezTo>
                              <a:cubicBezTo>
                                <a:pt x="3091" y="232"/>
                                <a:pt x="3091" y="232"/>
                                <a:pt x="3091" y="232"/>
                              </a:cubicBezTo>
                              <a:cubicBezTo>
                                <a:pt x="3088" y="233"/>
                                <a:pt x="3085" y="233"/>
                                <a:pt x="3081" y="234"/>
                              </a:cubicBezTo>
                              <a:cubicBezTo>
                                <a:pt x="3078" y="234"/>
                                <a:pt x="3074" y="234"/>
                                <a:pt x="3070" y="234"/>
                              </a:cubicBezTo>
                              <a:cubicBezTo>
                                <a:pt x="3040" y="234"/>
                                <a:pt x="3018" y="226"/>
                                <a:pt x="3004" y="210"/>
                              </a:cubicBezTo>
                              <a:cubicBezTo>
                                <a:pt x="2991" y="193"/>
                                <a:pt x="2984" y="169"/>
                                <a:pt x="2984" y="136"/>
                              </a:cubicBezTo>
                              <a:cubicBezTo>
                                <a:pt x="2984" y="121"/>
                                <a:pt x="2986" y="108"/>
                                <a:pt x="2991" y="96"/>
                              </a:cubicBezTo>
                              <a:cubicBezTo>
                                <a:pt x="2995" y="85"/>
                                <a:pt x="3002" y="75"/>
                                <a:pt x="3010" y="67"/>
                              </a:cubicBezTo>
                              <a:cubicBezTo>
                                <a:pt x="3018" y="59"/>
                                <a:pt x="3027" y="54"/>
                                <a:pt x="3038" y="50"/>
                              </a:cubicBezTo>
                              <a:cubicBezTo>
                                <a:pt x="3049" y="46"/>
                                <a:pt x="3061" y="44"/>
                                <a:pt x="3073" y="44"/>
                              </a:cubicBezTo>
                              <a:cubicBezTo>
                                <a:pt x="3085" y="44"/>
                                <a:pt x="3096" y="45"/>
                                <a:pt x="3105" y="48"/>
                              </a:cubicBezTo>
                              <a:cubicBezTo>
                                <a:pt x="3115" y="50"/>
                                <a:pt x="3124" y="54"/>
                                <a:pt x="3133" y="58"/>
                              </a:cubicBezTo>
                              <a:lnTo>
                                <a:pt x="3149" y="17"/>
                              </a:lnTo>
                              <a:close/>
                              <a:moveTo>
                                <a:pt x="2886" y="272"/>
                              </a:moveTo>
                              <a:cubicBezTo>
                                <a:pt x="2886" y="7"/>
                                <a:pt x="2886" y="7"/>
                                <a:pt x="2886" y="7"/>
                              </a:cubicBezTo>
                              <a:cubicBezTo>
                                <a:pt x="2839" y="7"/>
                                <a:pt x="2839" y="7"/>
                                <a:pt x="2839" y="7"/>
                              </a:cubicBezTo>
                              <a:cubicBezTo>
                                <a:pt x="2839" y="272"/>
                                <a:pt x="2839" y="272"/>
                                <a:pt x="2839" y="272"/>
                              </a:cubicBezTo>
                              <a:lnTo>
                                <a:pt x="2886" y="272"/>
                              </a:lnTo>
                              <a:close/>
                              <a:moveTo>
                                <a:pt x="2809" y="272"/>
                              </a:moveTo>
                              <a:cubicBezTo>
                                <a:pt x="2809" y="232"/>
                                <a:pt x="2809" y="232"/>
                                <a:pt x="2809" y="232"/>
                              </a:cubicBezTo>
                              <a:cubicBezTo>
                                <a:pt x="2712" y="232"/>
                                <a:pt x="2712" y="232"/>
                                <a:pt x="2712" y="232"/>
                              </a:cubicBezTo>
                              <a:cubicBezTo>
                                <a:pt x="2712" y="7"/>
                                <a:pt x="2712" y="7"/>
                                <a:pt x="2712" y="7"/>
                              </a:cubicBezTo>
                              <a:cubicBezTo>
                                <a:pt x="2665" y="7"/>
                                <a:pt x="2665" y="7"/>
                                <a:pt x="2665" y="7"/>
                              </a:cubicBezTo>
                              <a:cubicBezTo>
                                <a:pt x="2665" y="272"/>
                                <a:pt x="2665" y="272"/>
                                <a:pt x="2665" y="272"/>
                              </a:cubicBezTo>
                              <a:lnTo>
                                <a:pt x="2809" y="272"/>
                              </a:lnTo>
                              <a:close/>
                              <a:moveTo>
                                <a:pt x="2586" y="272"/>
                              </a:moveTo>
                              <a:cubicBezTo>
                                <a:pt x="2586" y="7"/>
                                <a:pt x="2586" y="7"/>
                                <a:pt x="2586" y="7"/>
                              </a:cubicBezTo>
                              <a:cubicBezTo>
                                <a:pt x="2539" y="7"/>
                                <a:pt x="2539" y="7"/>
                                <a:pt x="2539" y="7"/>
                              </a:cubicBezTo>
                              <a:cubicBezTo>
                                <a:pt x="2539" y="272"/>
                                <a:pt x="2539" y="272"/>
                                <a:pt x="2539" y="272"/>
                              </a:cubicBezTo>
                              <a:lnTo>
                                <a:pt x="2586" y="272"/>
                              </a:lnTo>
                              <a:close/>
                              <a:moveTo>
                                <a:pt x="2480" y="272"/>
                              </a:moveTo>
                              <a:cubicBezTo>
                                <a:pt x="2480" y="232"/>
                                <a:pt x="2480" y="232"/>
                                <a:pt x="2480" y="232"/>
                              </a:cubicBezTo>
                              <a:cubicBezTo>
                                <a:pt x="2385" y="232"/>
                                <a:pt x="2385" y="232"/>
                                <a:pt x="2385" y="232"/>
                              </a:cubicBezTo>
                              <a:cubicBezTo>
                                <a:pt x="2385" y="156"/>
                                <a:pt x="2385" y="156"/>
                                <a:pt x="2385" y="156"/>
                              </a:cubicBezTo>
                              <a:cubicBezTo>
                                <a:pt x="2465" y="156"/>
                                <a:pt x="2465" y="156"/>
                                <a:pt x="2465" y="156"/>
                              </a:cubicBezTo>
                              <a:cubicBezTo>
                                <a:pt x="2465" y="117"/>
                                <a:pt x="2465" y="117"/>
                                <a:pt x="2465" y="117"/>
                              </a:cubicBezTo>
                              <a:cubicBezTo>
                                <a:pt x="2385" y="117"/>
                                <a:pt x="2385" y="117"/>
                                <a:pt x="2385" y="117"/>
                              </a:cubicBezTo>
                              <a:cubicBezTo>
                                <a:pt x="2385" y="47"/>
                                <a:pt x="2385" y="47"/>
                                <a:pt x="2385" y="47"/>
                              </a:cubicBezTo>
                              <a:cubicBezTo>
                                <a:pt x="2475" y="47"/>
                                <a:pt x="2475" y="47"/>
                                <a:pt x="2475" y="47"/>
                              </a:cubicBezTo>
                              <a:cubicBezTo>
                                <a:pt x="2475" y="7"/>
                                <a:pt x="2475" y="7"/>
                                <a:pt x="2475" y="7"/>
                              </a:cubicBezTo>
                              <a:cubicBezTo>
                                <a:pt x="2339" y="7"/>
                                <a:pt x="2339" y="7"/>
                                <a:pt x="2339" y="7"/>
                              </a:cubicBezTo>
                              <a:cubicBezTo>
                                <a:pt x="2339" y="272"/>
                                <a:pt x="2339" y="272"/>
                                <a:pt x="2339" y="272"/>
                              </a:cubicBezTo>
                              <a:lnTo>
                                <a:pt x="2480" y="272"/>
                              </a:lnTo>
                              <a:close/>
                              <a:moveTo>
                                <a:pt x="2302" y="7"/>
                              </a:moveTo>
                              <a:cubicBezTo>
                                <a:pt x="2253" y="7"/>
                                <a:pt x="2253" y="7"/>
                                <a:pt x="2253" y="7"/>
                              </a:cubicBezTo>
                              <a:cubicBezTo>
                                <a:pt x="2194" y="210"/>
                                <a:pt x="2194" y="210"/>
                                <a:pt x="2194" y="210"/>
                              </a:cubicBezTo>
                              <a:cubicBezTo>
                                <a:pt x="2193" y="210"/>
                                <a:pt x="2193" y="210"/>
                                <a:pt x="2193" y="210"/>
                              </a:cubicBezTo>
                              <a:cubicBezTo>
                                <a:pt x="2133" y="0"/>
                                <a:pt x="2133" y="0"/>
                                <a:pt x="2133" y="0"/>
                              </a:cubicBezTo>
                              <a:cubicBezTo>
                                <a:pt x="2086" y="13"/>
                                <a:pt x="2086" y="13"/>
                                <a:pt x="2086" y="13"/>
                              </a:cubicBezTo>
                              <a:cubicBezTo>
                                <a:pt x="2169" y="272"/>
                                <a:pt x="2169" y="272"/>
                                <a:pt x="2169" y="272"/>
                              </a:cubicBezTo>
                              <a:cubicBezTo>
                                <a:pt x="2218" y="272"/>
                                <a:pt x="2218" y="272"/>
                                <a:pt x="2218" y="272"/>
                              </a:cubicBezTo>
                              <a:lnTo>
                                <a:pt x="2302" y="7"/>
                              </a:lnTo>
                              <a:close/>
                              <a:moveTo>
                                <a:pt x="1945" y="269"/>
                              </a:moveTo>
                              <a:cubicBezTo>
                                <a:pt x="1945" y="7"/>
                                <a:pt x="1945" y="7"/>
                                <a:pt x="1945" y="7"/>
                              </a:cubicBezTo>
                              <a:cubicBezTo>
                                <a:pt x="1902" y="7"/>
                                <a:pt x="1902" y="7"/>
                                <a:pt x="1902" y="7"/>
                              </a:cubicBezTo>
                              <a:cubicBezTo>
                                <a:pt x="1904" y="191"/>
                                <a:pt x="1904" y="191"/>
                                <a:pt x="1904" y="191"/>
                              </a:cubicBezTo>
                              <a:cubicBezTo>
                                <a:pt x="1904" y="191"/>
                                <a:pt x="1904" y="191"/>
                                <a:pt x="1904" y="191"/>
                              </a:cubicBezTo>
                              <a:cubicBezTo>
                                <a:pt x="1790" y="7"/>
                                <a:pt x="1790" y="7"/>
                                <a:pt x="1790" y="7"/>
                              </a:cubicBezTo>
                              <a:cubicBezTo>
                                <a:pt x="1747" y="7"/>
                                <a:pt x="1747" y="7"/>
                                <a:pt x="1747" y="7"/>
                              </a:cubicBezTo>
                              <a:cubicBezTo>
                                <a:pt x="1747" y="272"/>
                                <a:pt x="1747" y="272"/>
                                <a:pt x="1747" y="272"/>
                              </a:cubicBezTo>
                              <a:cubicBezTo>
                                <a:pt x="1790" y="272"/>
                                <a:pt x="1790" y="272"/>
                                <a:pt x="1790" y="272"/>
                              </a:cubicBezTo>
                              <a:cubicBezTo>
                                <a:pt x="1788" y="85"/>
                                <a:pt x="1788" y="85"/>
                                <a:pt x="1788" y="85"/>
                              </a:cubicBezTo>
                              <a:cubicBezTo>
                                <a:pt x="1789" y="85"/>
                                <a:pt x="1789" y="85"/>
                                <a:pt x="1789" y="85"/>
                              </a:cubicBezTo>
                              <a:cubicBezTo>
                                <a:pt x="1906" y="276"/>
                                <a:pt x="1906" y="276"/>
                                <a:pt x="1906" y="276"/>
                              </a:cubicBezTo>
                              <a:lnTo>
                                <a:pt x="1945" y="269"/>
                              </a:lnTo>
                              <a:close/>
                              <a:moveTo>
                                <a:pt x="1677" y="272"/>
                              </a:moveTo>
                              <a:cubicBezTo>
                                <a:pt x="1677" y="7"/>
                                <a:pt x="1677" y="7"/>
                                <a:pt x="1677" y="7"/>
                              </a:cubicBezTo>
                              <a:cubicBezTo>
                                <a:pt x="1630" y="7"/>
                                <a:pt x="1630" y="7"/>
                                <a:pt x="1630" y="7"/>
                              </a:cubicBezTo>
                              <a:cubicBezTo>
                                <a:pt x="1630" y="272"/>
                                <a:pt x="1630" y="272"/>
                                <a:pt x="1630" y="272"/>
                              </a:cubicBezTo>
                              <a:lnTo>
                                <a:pt x="1677" y="272"/>
                              </a:lnTo>
                              <a:close/>
                              <a:moveTo>
                                <a:pt x="1434" y="105"/>
                              </a:moveTo>
                              <a:cubicBezTo>
                                <a:pt x="1430" y="112"/>
                                <a:pt x="1426" y="117"/>
                                <a:pt x="1420" y="122"/>
                              </a:cubicBezTo>
                              <a:cubicBezTo>
                                <a:pt x="1414" y="126"/>
                                <a:pt x="1407" y="130"/>
                                <a:pt x="1399" y="132"/>
                              </a:cubicBezTo>
                              <a:cubicBezTo>
                                <a:pt x="1391" y="134"/>
                                <a:pt x="1383" y="135"/>
                                <a:pt x="1375" y="135"/>
                              </a:cubicBezTo>
                              <a:cubicBezTo>
                                <a:pt x="1370" y="135"/>
                                <a:pt x="1370" y="135"/>
                                <a:pt x="1370" y="135"/>
                              </a:cubicBezTo>
                              <a:cubicBezTo>
                                <a:pt x="1370" y="40"/>
                                <a:pt x="1370" y="40"/>
                                <a:pt x="1370" y="40"/>
                              </a:cubicBezTo>
                              <a:cubicBezTo>
                                <a:pt x="1377" y="40"/>
                                <a:pt x="1377" y="40"/>
                                <a:pt x="1377" y="40"/>
                              </a:cubicBezTo>
                              <a:cubicBezTo>
                                <a:pt x="1383" y="39"/>
                                <a:pt x="1383" y="39"/>
                                <a:pt x="1383" y="39"/>
                              </a:cubicBezTo>
                              <a:cubicBezTo>
                                <a:pt x="1391" y="39"/>
                                <a:pt x="1391" y="39"/>
                                <a:pt x="1391" y="39"/>
                              </a:cubicBezTo>
                              <a:cubicBezTo>
                                <a:pt x="1405" y="39"/>
                                <a:pt x="1417" y="42"/>
                                <a:pt x="1426" y="49"/>
                              </a:cubicBezTo>
                              <a:cubicBezTo>
                                <a:pt x="1435" y="55"/>
                                <a:pt x="1439" y="66"/>
                                <a:pt x="1439" y="82"/>
                              </a:cubicBezTo>
                              <a:cubicBezTo>
                                <a:pt x="1439" y="91"/>
                                <a:pt x="1437" y="99"/>
                                <a:pt x="1434" y="105"/>
                              </a:cubicBezTo>
                              <a:close/>
                              <a:moveTo>
                                <a:pt x="1460" y="23"/>
                              </a:moveTo>
                              <a:cubicBezTo>
                                <a:pt x="1444" y="11"/>
                                <a:pt x="1422" y="4"/>
                                <a:pt x="1394" y="4"/>
                              </a:cubicBezTo>
                              <a:cubicBezTo>
                                <a:pt x="1385" y="4"/>
                                <a:pt x="1376" y="5"/>
                                <a:pt x="1368" y="5"/>
                              </a:cubicBezTo>
                              <a:cubicBezTo>
                                <a:pt x="1359" y="6"/>
                                <a:pt x="1352" y="7"/>
                                <a:pt x="1345" y="7"/>
                              </a:cubicBezTo>
                              <a:cubicBezTo>
                                <a:pt x="1341" y="8"/>
                                <a:pt x="1338" y="8"/>
                                <a:pt x="1334" y="8"/>
                              </a:cubicBezTo>
                              <a:cubicBezTo>
                                <a:pt x="1324" y="9"/>
                                <a:pt x="1324" y="9"/>
                                <a:pt x="1324" y="9"/>
                              </a:cubicBezTo>
                              <a:cubicBezTo>
                                <a:pt x="1324" y="272"/>
                                <a:pt x="1324" y="272"/>
                                <a:pt x="1324" y="272"/>
                              </a:cubicBezTo>
                              <a:cubicBezTo>
                                <a:pt x="1370" y="272"/>
                                <a:pt x="1370" y="272"/>
                                <a:pt x="1370" y="272"/>
                              </a:cubicBezTo>
                              <a:cubicBezTo>
                                <a:pt x="1370" y="170"/>
                                <a:pt x="1370" y="170"/>
                                <a:pt x="1370" y="170"/>
                              </a:cubicBezTo>
                              <a:cubicBezTo>
                                <a:pt x="1376" y="170"/>
                                <a:pt x="1376" y="170"/>
                                <a:pt x="1376" y="170"/>
                              </a:cubicBezTo>
                              <a:cubicBezTo>
                                <a:pt x="1390" y="170"/>
                                <a:pt x="1404" y="168"/>
                                <a:pt x="1417" y="164"/>
                              </a:cubicBezTo>
                              <a:cubicBezTo>
                                <a:pt x="1431" y="160"/>
                                <a:pt x="1442" y="154"/>
                                <a:pt x="1452" y="146"/>
                              </a:cubicBezTo>
                              <a:cubicBezTo>
                                <a:pt x="1462" y="138"/>
                                <a:pt x="1470" y="128"/>
                                <a:pt x="1476" y="116"/>
                              </a:cubicBezTo>
                              <a:cubicBezTo>
                                <a:pt x="1481" y="105"/>
                                <a:pt x="1484" y="91"/>
                                <a:pt x="1484" y="75"/>
                              </a:cubicBezTo>
                              <a:cubicBezTo>
                                <a:pt x="1484" y="52"/>
                                <a:pt x="1476" y="35"/>
                                <a:pt x="1460" y="23"/>
                              </a:cubicBezTo>
                              <a:close/>
                              <a:moveTo>
                                <a:pt x="1218" y="180"/>
                              </a:moveTo>
                              <a:cubicBezTo>
                                <a:pt x="1215" y="192"/>
                                <a:pt x="1211" y="202"/>
                                <a:pt x="1205" y="210"/>
                              </a:cubicBezTo>
                              <a:cubicBezTo>
                                <a:pt x="1198" y="219"/>
                                <a:pt x="1191" y="226"/>
                                <a:pt x="1181" y="230"/>
                              </a:cubicBezTo>
                              <a:cubicBezTo>
                                <a:pt x="1172" y="235"/>
                                <a:pt x="1161" y="237"/>
                                <a:pt x="1149" y="237"/>
                              </a:cubicBezTo>
                              <a:cubicBezTo>
                                <a:pt x="1124" y="237"/>
                                <a:pt x="1105" y="228"/>
                                <a:pt x="1093" y="211"/>
                              </a:cubicBezTo>
                              <a:cubicBezTo>
                                <a:pt x="1081" y="193"/>
                                <a:pt x="1075" y="169"/>
                                <a:pt x="1075" y="140"/>
                              </a:cubicBezTo>
                              <a:cubicBezTo>
                                <a:pt x="1075" y="125"/>
                                <a:pt x="1077" y="112"/>
                                <a:pt x="1080" y="100"/>
                              </a:cubicBezTo>
                              <a:cubicBezTo>
                                <a:pt x="1083" y="88"/>
                                <a:pt x="1087" y="77"/>
                                <a:pt x="1093" y="69"/>
                              </a:cubicBezTo>
                              <a:cubicBezTo>
                                <a:pt x="1099" y="60"/>
                                <a:pt x="1107" y="54"/>
                                <a:pt x="1116" y="49"/>
                              </a:cubicBezTo>
                              <a:cubicBezTo>
                                <a:pt x="1126" y="44"/>
                                <a:pt x="1137" y="42"/>
                                <a:pt x="1149" y="42"/>
                              </a:cubicBezTo>
                              <a:cubicBezTo>
                                <a:pt x="1175" y="42"/>
                                <a:pt x="1193" y="51"/>
                                <a:pt x="1205" y="68"/>
                              </a:cubicBezTo>
                              <a:cubicBezTo>
                                <a:pt x="1217" y="86"/>
                                <a:pt x="1223" y="109"/>
                                <a:pt x="1223" y="140"/>
                              </a:cubicBezTo>
                              <a:cubicBezTo>
                                <a:pt x="1223" y="154"/>
                                <a:pt x="1221" y="168"/>
                                <a:pt x="1218" y="180"/>
                              </a:cubicBezTo>
                              <a:close/>
                              <a:moveTo>
                                <a:pt x="1266" y="89"/>
                              </a:moveTo>
                              <a:cubicBezTo>
                                <a:pt x="1262" y="72"/>
                                <a:pt x="1255" y="58"/>
                                <a:pt x="1245" y="45"/>
                              </a:cubicBezTo>
                              <a:cubicBezTo>
                                <a:pt x="1236" y="32"/>
                                <a:pt x="1223" y="22"/>
                                <a:pt x="1207" y="14"/>
                              </a:cubicBezTo>
                              <a:cubicBezTo>
                                <a:pt x="1192" y="6"/>
                                <a:pt x="1172" y="2"/>
                                <a:pt x="1149" y="2"/>
                              </a:cubicBezTo>
                              <a:cubicBezTo>
                                <a:pt x="1126" y="2"/>
                                <a:pt x="1107" y="6"/>
                                <a:pt x="1091" y="14"/>
                              </a:cubicBezTo>
                              <a:cubicBezTo>
                                <a:pt x="1076" y="22"/>
                                <a:pt x="1063" y="32"/>
                                <a:pt x="1053" y="45"/>
                              </a:cubicBezTo>
                              <a:cubicBezTo>
                                <a:pt x="1044" y="58"/>
                                <a:pt x="1037" y="73"/>
                                <a:pt x="1032" y="89"/>
                              </a:cubicBezTo>
                              <a:cubicBezTo>
                                <a:pt x="1028" y="105"/>
                                <a:pt x="1026" y="122"/>
                                <a:pt x="1026" y="140"/>
                              </a:cubicBezTo>
                              <a:cubicBezTo>
                                <a:pt x="1026" y="157"/>
                                <a:pt x="1028" y="174"/>
                                <a:pt x="1032" y="190"/>
                              </a:cubicBezTo>
                              <a:cubicBezTo>
                                <a:pt x="1037" y="207"/>
                                <a:pt x="1044" y="221"/>
                                <a:pt x="1053" y="234"/>
                              </a:cubicBezTo>
                              <a:cubicBezTo>
                                <a:pt x="1063" y="247"/>
                                <a:pt x="1076" y="257"/>
                                <a:pt x="1091" y="265"/>
                              </a:cubicBezTo>
                              <a:cubicBezTo>
                                <a:pt x="1107" y="273"/>
                                <a:pt x="1126" y="277"/>
                                <a:pt x="1149" y="277"/>
                              </a:cubicBezTo>
                              <a:cubicBezTo>
                                <a:pt x="1172" y="277"/>
                                <a:pt x="1191" y="273"/>
                                <a:pt x="1207" y="265"/>
                              </a:cubicBezTo>
                              <a:cubicBezTo>
                                <a:pt x="1222" y="257"/>
                                <a:pt x="1235" y="247"/>
                                <a:pt x="1245" y="234"/>
                              </a:cubicBezTo>
                              <a:cubicBezTo>
                                <a:pt x="1254" y="221"/>
                                <a:pt x="1261" y="206"/>
                                <a:pt x="1266" y="190"/>
                              </a:cubicBezTo>
                              <a:cubicBezTo>
                                <a:pt x="1270" y="173"/>
                                <a:pt x="1272" y="157"/>
                                <a:pt x="1272" y="140"/>
                              </a:cubicBezTo>
                              <a:cubicBezTo>
                                <a:pt x="1272" y="122"/>
                                <a:pt x="1270" y="105"/>
                                <a:pt x="1266" y="89"/>
                              </a:cubicBezTo>
                              <a:close/>
                              <a:moveTo>
                                <a:pt x="927" y="104"/>
                              </a:moveTo>
                              <a:cubicBezTo>
                                <a:pt x="924" y="110"/>
                                <a:pt x="919" y="116"/>
                                <a:pt x="913" y="119"/>
                              </a:cubicBezTo>
                              <a:cubicBezTo>
                                <a:pt x="907" y="123"/>
                                <a:pt x="900" y="126"/>
                                <a:pt x="893" y="128"/>
                              </a:cubicBezTo>
                              <a:cubicBezTo>
                                <a:pt x="885" y="130"/>
                                <a:pt x="878" y="131"/>
                                <a:pt x="870" y="131"/>
                              </a:cubicBezTo>
                              <a:cubicBezTo>
                                <a:pt x="865" y="131"/>
                                <a:pt x="865" y="131"/>
                                <a:pt x="865" y="131"/>
                              </a:cubicBezTo>
                              <a:cubicBezTo>
                                <a:pt x="865" y="40"/>
                                <a:pt x="865" y="40"/>
                                <a:pt x="865" y="40"/>
                              </a:cubicBezTo>
                              <a:cubicBezTo>
                                <a:pt x="871" y="40"/>
                                <a:pt x="871" y="40"/>
                                <a:pt x="871" y="40"/>
                              </a:cubicBezTo>
                              <a:cubicBezTo>
                                <a:pt x="877" y="39"/>
                                <a:pt x="877" y="39"/>
                                <a:pt x="877" y="39"/>
                              </a:cubicBezTo>
                              <a:cubicBezTo>
                                <a:pt x="884" y="39"/>
                                <a:pt x="884" y="39"/>
                                <a:pt x="884" y="39"/>
                              </a:cubicBezTo>
                              <a:cubicBezTo>
                                <a:pt x="898" y="39"/>
                                <a:pt x="910" y="42"/>
                                <a:pt x="919" y="48"/>
                              </a:cubicBezTo>
                              <a:cubicBezTo>
                                <a:pt x="928" y="55"/>
                                <a:pt x="933" y="65"/>
                                <a:pt x="933" y="80"/>
                              </a:cubicBezTo>
                              <a:cubicBezTo>
                                <a:pt x="933" y="90"/>
                                <a:pt x="931" y="97"/>
                                <a:pt x="927" y="104"/>
                              </a:cubicBezTo>
                              <a:close/>
                              <a:moveTo>
                                <a:pt x="999" y="261"/>
                              </a:moveTo>
                              <a:cubicBezTo>
                                <a:pt x="929" y="147"/>
                                <a:pt x="929" y="147"/>
                                <a:pt x="929" y="147"/>
                              </a:cubicBezTo>
                              <a:cubicBezTo>
                                <a:pt x="943" y="141"/>
                                <a:pt x="955" y="131"/>
                                <a:pt x="964" y="119"/>
                              </a:cubicBezTo>
                              <a:cubicBezTo>
                                <a:pt x="973" y="107"/>
                                <a:pt x="977" y="92"/>
                                <a:pt x="977" y="74"/>
                              </a:cubicBezTo>
                              <a:cubicBezTo>
                                <a:pt x="977" y="51"/>
                                <a:pt x="970" y="34"/>
                                <a:pt x="954" y="22"/>
                              </a:cubicBezTo>
                              <a:cubicBezTo>
                                <a:pt x="938" y="10"/>
                                <a:pt x="916" y="4"/>
                                <a:pt x="888" y="4"/>
                              </a:cubicBezTo>
                              <a:cubicBezTo>
                                <a:pt x="880" y="4"/>
                                <a:pt x="871" y="5"/>
                                <a:pt x="863" y="5"/>
                              </a:cubicBezTo>
                              <a:cubicBezTo>
                                <a:pt x="855" y="6"/>
                                <a:pt x="847" y="7"/>
                                <a:pt x="841" y="7"/>
                              </a:cubicBezTo>
                              <a:cubicBezTo>
                                <a:pt x="819" y="9"/>
                                <a:pt x="819" y="9"/>
                                <a:pt x="819" y="9"/>
                              </a:cubicBezTo>
                              <a:cubicBezTo>
                                <a:pt x="819" y="272"/>
                                <a:pt x="819" y="272"/>
                                <a:pt x="819" y="272"/>
                              </a:cubicBezTo>
                              <a:cubicBezTo>
                                <a:pt x="865" y="272"/>
                                <a:pt x="865" y="272"/>
                                <a:pt x="865" y="272"/>
                              </a:cubicBezTo>
                              <a:cubicBezTo>
                                <a:pt x="865" y="163"/>
                                <a:pt x="865" y="163"/>
                                <a:pt x="865" y="163"/>
                              </a:cubicBezTo>
                              <a:cubicBezTo>
                                <a:pt x="870" y="163"/>
                                <a:pt x="870" y="163"/>
                                <a:pt x="870" y="163"/>
                              </a:cubicBezTo>
                              <a:cubicBezTo>
                                <a:pt x="876" y="163"/>
                                <a:pt x="882" y="163"/>
                                <a:pt x="888" y="162"/>
                              </a:cubicBezTo>
                              <a:cubicBezTo>
                                <a:pt x="957" y="279"/>
                                <a:pt x="957" y="279"/>
                                <a:pt x="957" y="279"/>
                              </a:cubicBezTo>
                              <a:lnTo>
                                <a:pt x="999" y="261"/>
                              </a:lnTo>
                              <a:close/>
                              <a:moveTo>
                                <a:pt x="713" y="180"/>
                              </a:moveTo>
                              <a:cubicBezTo>
                                <a:pt x="710" y="192"/>
                                <a:pt x="705" y="202"/>
                                <a:pt x="699" y="210"/>
                              </a:cubicBezTo>
                              <a:cubicBezTo>
                                <a:pt x="693" y="219"/>
                                <a:pt x="685" y="226"/>
                                <a:pt x="676" y="230"/>
                              </a:cubicBezTo>
                              <a:cubicBezTo>
                                <a:pt x="667" y="235"/>
                                <a:pt x="656" y="237"/>
                                <a:pt x="643" y="237"/>
                              </a:cubicBezTo>
                              <a:cubicBezTo>
                                <a:pt x="618" y="237"/>
                                <a:pt x="599" y="228"/>
                                <a:pt x="588" y="211"/>
                              </a:cubicBezTo>
                              <a:cubicBezTo>
                                <a:pt x="576" y="193"/>
                                <a:pt x="570" y="169"/>
                                <a:pt x="570" y="140"/>
                              </a:cubicBezTo>
                              <a:cubicBezTo>
                                <a:pt x="570" y="125"/>
                                <a:pt x="571" y="112"/>
                                <a:pt x="574" y="100"/>
                              </a:cubicBezTo>
                              <a:cubicBezTo>
                                <a:pt x="577" y="88"/>
                                <a:pt x="582" y="77"/>
                                <a:pt x="588" y="69"/>
                              </a:cubicBezTo>
                              <a:cubicBezTo>
                                <a:pt x="594" y="60"/>
                                <a:pt x="602" y="54"/>
                                <a:pt x="611" y="49"/>
                              </a:cubicBezTo>
                              <a:cubicBezTo>
                                <a:pt x="620" y="44"/>
                                <a:pt x="631" y="42"/>
                                <a:pt x="643" y="42"/>
                              </a:cubicBezTo>
                              <a:cubicBezTo>
                                <a:pt x="669" y="42"/>
                                <a:pt x="688" y="51"/>
                                <a:pt x="699" y="68"/>
                              </a:cubicBezTo>
                              <a:cubicBezTo>
                                <a:pt x="711" y="86"/>
                                <a:pt x="717" y="109"/>
                                <a:pt x="717" y="140"/>
                              </a:cubicBezTo>
                              <a:cubicBezTo>
                                <a:pt x="717" y="154"/>
                                <a:pt x="716" y="168"/>
                                <a:pt x="713" y="180"/>
                              </a:cubicBezTo>
                              <a:close/>
                              <a:moveTo>
                                <a:pt x="760" y="89"/>
                              </a:moveTo>
                              <a:cubicBezTo>
                                <a:pt x="756" y="72"/>
                                <a:pt x="749" y="58"/>
                                <a:pt x="740" y="45"/>
                              </a:cubicBezTo>
                              <a:cubicBezTo>
                                <a:pt x="730" y="32"/>
                                <a:pt x="718" y="22"/>
                                <a:pt x="702" y="14"/>
                              </a:cubicBezTo>
                              <a:cubicBezTo>
                                <a:pt x="686" y="6"/>
                                <a:pt x="667" y="2"/>
                                <a:pt x="644" y="2"/>
                              </a:cubicBezTo>
                              <a:cubicBezTo>
                                <a:pt x="621" y="2"/>
                                <a:pt x="601" y="6"/>
                                <a:pt x="586" y="14"/>
                              </a:cubicBezTo>
                              <a:cubicBezTo>
                                <a:pt x="570" y="22"/>
                                <a:pt x="557" y="32"/>
                                <a:pt x="548" y="45"/>
                              </a:cubicBezTo>
                              <a:cubicBezTo>
                                <a:pt x="538" y="58"/>
                                <a:pt x="531" y="73"/>
                                <a:pt x="527" y="89"/>
                              </a:cubicBezTo>
                              <a:cubicBezTo>
                                <a:pt x="523" y="105"/>
                                <a:pt x="520" y="122"/>
                                <a:pt x="520" y="140"/>
                              </a:cubicBezTo>
                              <a:cubicBezTo>
                                <a:pt x="520" y="157"/>
                                <a:pt x="523" y="174"/>
                                <a:pt x="527" y="190"/>
                              </a:cubicBezTo>
                              <a:cubicBezTo>
                                <a:pt x="531" y="207"/>
                                <a:pt x="538" y="221"/>
                                <a:pt x="548" y="234"/>
                              </a:cubicBezTo>
                              <a:cubicBezTo>
                                <a:pt x="557" y="247"/>
                                <a:pt x="570" y="257"/>
                                <a:pt x="586" y="265"/>
                              </a:cubicBezTo>
                              <a:cubicBezTo>
                                <a:pt x="601" y="273"/>
                                <a:pt x="621" y="277"/>
                                <a:pt x="644" y="277"/>
                              </a:cubicBezTo>
                              <a:cubicBezTo>
                                <a:pt x="666" y="277"/>
                                <a:pt x="686" y="273"/>
                                <a:pt x="701" y="265"/>
                              </a:cubicBezTo>
                              <a:cubicBezTo>
                                <a:pt x="717" y="257"/>
                                <a:pt x="729" y="247"/>
                                <a:pt x="739" y="234"/>
                              </a:cubicBezTo>
                              <a:cubicBezTo>
                                <a:pt x="749" y="221"/>
                                <a:pt x="756" y="206"/>
                                <a:pt x="760" y="190"/>
                              </a:cubicBezTo>
                              <a:cubicBezTo>
                                <a:pt x="764" y="173"/>
                                <a:pt x="766" y="157"/>
                                <a:pt x="766" y="140"/>
                              </a:cubicBezTo>
                              <a:cubicBezTo>
                                <a:pt x="766" y="122"/>
                                <a:pt x="764" y="105"/>
                                <a:pt x="760" y="89"/>
                              </a:cubicBezTo>
                              <a:close/>
                              <a:moveTo>
                                <a:pt x="427" y="180"/>
                              </a:moveTo>
                              <a:cubicBezTo>
                                <a:pt x="424" y="192"/>
                                <a:pt x="420" y="202"/>
                                <a:pt x="414" y="210"/>
                              </a:cubicBezTo>
                              <a:cubicBezTo>
                                <a:pt x="407" y="219"/>
                                <a:pt x="400" y="226"/>
                                <a:pt x="390" y="230"/>
                              </a:cubicBezTo>
                              <a:cubicBezTo>
                                <a:pt x="381" y="235"/>
                                <a:pt x="370" y="237"/>
                                <a:pt x="358" y="237"/>
                              </a:cubicBezTo>
                              <a:cubicBezTo>
                                <a:pt x="333" y="237"/>
                                <a:pt x="314" y="228"/>
                                <a:pt x="302" y="211"/>
                              </a:cubicBezTo>
                              <a:cubicBezTo>
                                <a:pt x="290" y="193"/>
                                <a:pt x="284" y="169"/>
                                <a:pt x="284" y="140"/>
                              </a:cubicBezTo>
                              <a:cubicBezTo>
                                <a:pt x="284" y="125"/>
                                <a:pt x="286" y="112"/>
                                <a:pt x="289" y="100"/>
                              </a:cubicBezTo>
                              <a:cubicBezTo>
                                <a:pt x="292" y="88"/>
                                <a:pt x="296" y="77"/>
                                <a:pt x="302" y="69"/>
                              </a:cubicBezTo>
                              <a:cubicBezTo>
                                <a:pt x="309" y="60"/>
                                <a:pt x="316" y="54"/>
                                <a:pt x="326" y="49"/>
                              </a:cubicBezTo>
                              <a:cubicBezTo>
                                <a:pt x="335" y="44"/>
                                <a:pt x="346" y="42"/>
                                <a:pt x="358" y="42"/>
                              </a:cubicBezTo>
                              <a:cubicBezTo>
                                <a:pt x="384" y="42"/>
                                <a:pt x="402" y="51"/>
                                <a:pt x="414" y="68"/>
                              </a:cubicBezTo>
                              <a:cubicBezTo>
                                <a:pt x="426" y="86"/>
                                <a:pt x="432" y="109"/>
                                <a:pt x="432" y="140"/>
                              </a:cubicBezTo>
                              <a:cubicBezTo>
                                <a:pt x="432" y="154"/>
                                <a:pt x="430" y="168"/>
                                <a:pt x="427" y="180"/>
                              </a:cubicBezTo>
                              <a:close/>
                              <a:moveTo>
                                <a:pt x="475" y="89"/>
                              </a:moveTo>
                              <a:cubicBezTo>
                                <a:pt x="471" y="72"/>
                                <a:pt x="464" y="58"/>
                                <a:pt x="454" y="45"/>
                              </a:cubicBezTo>
                              <a:cubicBezTo>
                                <a:pt x="445" y="32"/>
                                <a:pt x="432" y="22"/>
                                <a:pt x="416" y="14"/>
                              </a:cubicBezTo>
                              <a:cubicBezTo>
                                <a:pt x="401" y="6"/>
                                <a:pt x="381" y="2"/>
                                <a:pt x="358" y="2"/>
                              </a:cubicBezTo>
                              <a:cubicBezTo>
                                <a:pt x="335" y="2"/>
                                <a:pt x="316" y="6"/>
                                <a:pt x="300" y="14"/>
                              </a:cubicBezTo>
                              <a:cubicBezTo>
                                <a:pt x="285" y="22"/>
                                <a:pt x="272" y="32"/>
                                <a:pt x="262" y="45"/>
                              </a:cubicBezTo>
                              <a:cubicBezTo>
                                <a:pt x="253" y="58"/>
                                <a:pt x="246" y="73"/>
                                <a:pt x="241" y="89"/>
                              </a:cubicBezTo>
                              <a:cubicBezTo>
                                <a:pt x="237" y="105"/>
                                <a:pt x="235" y="122"/>
                                <a:pt x="235" y="140"/>
                              </a:cubicBezTo>
                              <a:cubicBezTo>
                                <a:pt x="235" y="157"/>
                                <a:pt x="237" y="174"/>
                                <a:pt x="241" y="190"/>
                              </a:cubicBezTo>
                              <a:cubicBezTo>
                                <a:pt x="246" y="207"/>
                                <a:pt x="253" y="221"/>
                                <a:pt x="262" y="234"/>
                              </a:cubicBezTo>
                              <a:cubicBezTo>
                                <a:pt x="272" y="247"/>
                                <a:pt x="285" y="257"/>
                                <a:pt x="300" y="265"/>
                              </a:cubicBezTo>
                              <a:cubicBezTo>
                                <a:pt x="316" y="273"/>
                                <a:pt x="335" y="277"/>
                                <a:pt x="358" y="277"/>
                              </a:cubicBezTo>
                              <a:cubicBezTo>
                                <a:pt x="381" y="277"/>
                                <a:pt x="400" y="273"/>
                                <a:pt x="416" y="265"/>
                              </a:cubicBezTo>
                              <a:cubicBezTo>
                                <a:pt x="431" y="257"/>
                                <a:pt x="444" y="247"/>
                                <a:pt x="454" y="234"/>
                              </a:cubicBezTo>
                              <a:cubicBezTo>
                                <a:pt x="463" y="221"/>
                                <a:pt x="470" y="206"/>
                                <a:pt x="475" y="190"/>
                              </a:cubicBezTo>
                              <a:cubicBezTo>
                                <a:pt x="479" y="173"/>
                                <a:pt x="481" y="157"/>
                                <a:pt x="481" y="140"/>
                              </a:cubicBezTo>
                              <a:cubicBezTo>
                                <a:pt x="481" y="122"/>
                                <a:pt x="479" y="105"/>
                                <a:pt x="475" y="89"/>
                              </a:cubicBezTo>
                              <a:close/>
                              <a:moveTo>
                                <a:pt x="216" y="7"/>
                              </a:moveTo>
                              <a:cubicBezTo>
                                <a:pt x="167" y="7"/>
                                <a:pt x="167" y="7"/>
                                <a:pt x="167" y="7"/>
                              </a:cubicBezTo>
                              <a:cubicBezTo>
                                <a:pt x="108" y="210"/>
                                <a:pt x="108" y="210"/>
                                <a:pt x="108" y="210"/>
                              </a:cubicBezTo>
                              <a:cubicBezTo>
                                <a:pt x="107" y="210"/>
                                <a:pt x="107" y="210"/>
                                <a:pt x="107" y="21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83" y="272"/>
                                <a:pt x="83" y="272"/>
                                <a:pt x="83" y="272"/>
                              </a:cubicBezTo>
                              <a:cubicBezTo>
                                <a:pt x="132" y="272"/>
                                <a:pt x="132" y="272"/>
                                <a:pt x="132" y="272"/>
                              </a:cubicBezTo>
                              <a:lnTo>
                                <a:pt x="216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F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DF50D8" id="TeVerwijderenShape_3(JU-LOCK)" o:spid="_x0000_s1026" editas="canvas" style="position:absolute;margin-left:104.75pt;margin-top:0;width:155.95pt;height:65.4pt;z-index:-251656192;mso-position-horizontal:right;mso-position-horizontal-relative:right-margin-area;mso-position-vertical:bottom;mso-position-vertical-relative:page" coordsize="19805,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9805;height:8305;visibility:visible;mso-wrap-style:square">
                <v:fill o:detectmouseclick="t"/>
                <v:path o:connecttype="none"/>
              </v:shape>
              <v:rect id="Rectangle 7" o:spid="_x0000_s1028" style="position:absolute;left:2632;top:1879;width:17183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" stroked="f"/>
              <v:shape id="Freeform 8" o:spid="_x0000_s1029" style="position:absolute;left:4397;top:3441;width:9995;height:883;visibility:visible;mso-wrap-style:square;v-text-anchor:top" coordsize="314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" path="m3149,17c3138,12,3126,9,3115,6,3103,4,3090,2,3074,2v-20,,-38,3,-55,10c3002,18,2987,27,2975,39v-13,13,-23,28,-30,45c2938,102,2934,122,2934,144v,21,3,40,9,56c2949,217,2957,231,2968,242v10,11,23,20,38,26c3020,274,3036,277,3053,277v15,,28,-1,40,-2c3104,273,3114,272,3122,270v5,-1,10,-2,14,-3c3140,265,3144,264,3147,263v,-123,,-123,,-123c3101,140,3101,140,3101,140v,91,,91,,91c3091,232,3091,232,3091,232v-3,1,-6,1,-10,2c3078,234,3074,234,3070,234v-30,,-52,-8,-66,-24c2991,193,2984,169,2984,136v,-15,2,-28,7,-40c2995,85,3002,75,3010,67v8,-8,17,-13,28,-17c3049,46,3061,44,3073,44v12,,23,1,32,4c3115,50,3124,54,3133,58r16,-41xm2886,272v,-265,,-265,,-265c2839,7,2839,7,2839,7v,265,,265,,265l2886,272xm2809,272v,-40,,-40,,-40c2712,232,2712,232,2712,232v,-225,,-225,,-225c2665,7,2665,7,2665,7v,265,,265,,265l2809,272xm2586,272v,-265,,-265,,-265c2539,7,2539,7,2539,7v,265,,265,,265l2586,272xm2480,272v,-40,,-40,,-40c2385,232,2385,232,2385,232v,-76,,-76,,-76c2465,156,2465,156,2465,156v,-39,,-39,,-39c2385,117,2385,117,2385,117v,-70,,-70,,-70c2475,47,2475,47,2475,47v,-40,,-40,,-40c2339,7,2339,7,2339,7v,265,,265,,265l2480,272xm2302,7v-49,,-49,,-49,c2194,210,2194,210,2194,210v-1,,-1,,-1,c2133,,2133,,2133,v-47,13,-47,13,-47,13c2169,272,2169,272,2169,272v49,,49,,49,l2302,7xm1945,269v,-262,,-262,,-262c1902,7,1902,7,1902,7v2,184,2,184,2,184c1904,191,1904,191,1904,191,1790,7,1790,7,1790,7v-43,,-43,,-43,c1747,272,1747,272,1747,272v43,,43,,43,c1788,85,1788,85,1788,85v1,,1,,1,c1906,276,1906,276,1906,276r39,-7xm1677,272v,-265,,-265,,-265c1630,7,1630,7,1630,7v,265,,265,,265l1677,272xm1434,105v-4,7,-8,12,-14,17c1414,126,1407,130,1399,132v-8,2,-16,3,-24,3c1370,135,1370,135,1370,135v,-95,,-95,,-95c1377,40,1377,40,1377,40v6,-1,6,-1,6,-1c1391,39,1391,39,1391,39v14,,26,3,35,10c1435,55,1439,66,1439,82v,9,-2,17,-5,23xm1460,23c1444,11,1422,4,1394,4v-9,,-18,1,-26,1c1359,6,1352,7,1345,7v-4,1,-7,1,-11,1c1324,9,1324,9,1324,9v,263,,263,,263c1370,272,1370,272,1370,272v,-102,,-102,,-102c1376,170,1376,170,1376,170v14,,28,-2,41,-6c1431,160,1442,154,1452,146v10,-8,18,-18,24,-30c1481,105,1484,91,1484,75v,-23,-8,-40,-24,-52xm1218,180v-3,12,-7,22,-13,30c1198,219,1191,226,1181,230v-9,5,-20,7,-32,7c1124,237,1105,228,1093,211v-12,-18,-18,-42,-18,-71c1075,125,1077,112,1080,100v3,-12,7,-23,13,-31c1099,60,1107,54,1116,49v10,-5,21,-7,33,-7c1175,42,1193,51,1205,68v12,18,18,41,18,72c1223,154,1221,168,1218,180xm1266,89v-4,-17,-11,-31,-21,-44c1236,32,1223,22,1207,14,1192,6,1172,2,1149,2v-23,,-42,4,-58,12c1076,22,1063,32,1053,45v-9,13,-16,28,-21,44c1028,105,1026,122,1026,140v,17,2,34,6,50c1037,207,1044,221,1053,234v10,13,23,23,38,31c1107,273,1126,277,1149,277v23,,42,-4,58,-12c1222,257,1235,247,1245,234v9,-13,16,-28,21,-44c1270,173,1272,157,1272,140v,-18,-2,-35,-6,-51xm927,104v-3,6,-8,12,-14,15c907,123,900,126,893,128v-8,2,-15,3,-23,3c865,131,865,131,865,131v,-91,,-91,,-91c871,40,871,40,871,40v6,-1,6,-1,6,-1c884,39,884,39,884,39v14,,26,3,35,9c928,55,933,65,933,80v,10,-2,17,-6,24xm999,261c929,147,929,147,929,147v14,-6,26,-16,35,-28c973,107,977,92,977,74v,-23,-7,-40,-23,-52c938,10,916,4,888,4v-8,,-17,1,-25,1c855,6,847,7,841,7,819,9,819,9,819,9v,263,,263,,263c865,272,865,272,865,272v,-109,,-109,,-109c870,163,870,163,870,163v6,,12,,18,-1c957,279,957,279,957,279r42,-18xm713,180v-3,12,-8,22,-14,30c693,219,685,226,676,230v-9,5,-20,7,-33,7c618,237,599,228,588,211,576,193,570,169,570,140v,-15,1,-28,4,-40c577,88,582,77,588,69v6,-9,14,-15,23,-20c620,44,631,42,643,42v26,,45,9,56,26c711,86,717,109,717,140v,14,-1,28,-4,40xm760,89c756,72,749,58,740,45,730,32,718,22,702,14,686,6,667,2,644,2v-23,,-43,4,-58,12c570,22,557,32,548,45,538,58,531,73,527,89v-4,16,-7,33,-7,51c520,157,523,174,527,190v4,17,11,31,21,44c557,247,570,257,586,265v15,8,35,12,58,12c666,277,686,273,701,265v16,-8,28,-18,38,-31c749,221,756,206,760,190v4,-17,6,-33,6,-50c766,122,764,105,760,89xm427,180v-3,12,-7,22,-13,30c407,219,400,226,390,230v-9,5,-20,7,-32,7c333,237,314,228,302,211,290,193,284,169,284,140v,-15,2,-28,5,-40c292,88,296,77,302,69v7,-9,14,-15,24,-20c335,44,346,42,358,42v26,,44,9,56,26c426,86,432,109,432,140v,14,-2,28,-5,40xm475,89c471,72,464,58,454,45,445,32,432,22,416,14,401,6,381,2,358,2v-23,,-42,4,-58,12c285,22,272,32,262,45v-9,13,-16,28,-21,44c237,105,235,122,235,140v,17,2,34,6,50c246,207,253,221,262,234v10,13,23,23,38,31c316,273,335,277,358,277v23,,42,-4,58,-12c431,257,444,247,454,234v9,-13,16,-28,21,-44c479,173,481,157,481,140v,-18,-2,-35,-6,-51xm216,7v-49,,-49,,-49,c108,210,108,210,108,210v-1,,-1,,-1,c46,,46,,46,,,13,,13,,13,83,272,83,272,83,272v49,,49,,49,l216,7xe" fillcolor="#008fde" stroked="f">
                <v:path arrowok="t" o:connecttype="custom" o:connectlocs="958228,3796;934106,63272;981716,87000;998855,44291;977907,74029;949341,30371;985524,15185;916014,2215;891574,86050;845869,2215;820794,2215;787150,86050;782389,49352;785563,14869;787150,86050;696056,66436;703991,86050;603693,2215;554496,2215;567827,26891;532278,2215;455150,33218;434837,42709;441502,12338;463403,7276;423410,2531;434837,53782;468481,36698;382466,66436;341204,44291;364692,13287;401827,28156;346282,4429;327556,60109;383101,83836;401827,28156;276137,41443;278359,12338;294229,32902;310099,23411;266933,2215;274550,51567;317082,82570;204088,74978;186631,21829;227575,44291;222814,4429;167269,28156;185996,83836;241223,60109;131403,66436;90141,44291;113629,13287;150765,28156;95220,4429;76493,60109;132038,83836;150765,28156;33962,66436;41897,86050" o:connectangles="0,0,0,0,0,0,0,0,0,0,0,0,0,0,0,0,0,0,0,0,0,0,0,0,0,0,0,0,0,0,0,0,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  <w:r>
      <w:rPr>
        <w:noProof/>
        <w:lang w:val="en-US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E07230C" wp14:editId="22D86B2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186821" cy="1120775"/>
              <wp:effectExtent l="0" t="0" r="0" b="0"/>
              <wp:wrapNone/>
              <wp:docPr id="1608167418" name="TeVerwijderenShape_2(JU-LOCK)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7593094" name="Freeform 4"/>
                      <wps:cNvSpPr>
                        <a:spLocks noEditPoints="1"/>
                      </wps:cNvSpPr>
                      <wps:spPr bwMode="auto">
                        <a:xfrm>
                          <a:off x="727710" y="545465"/>
                          <a:ext cx="2271395" cy="365760"/>
                        </a:xfrm>
                        <a:custGeom>
                          <a:avLst/>
                          <a:gdLst>
                            <a:gd name="T0" fmla="*/ 1579 w 7154"/>
                            <a:gd name="T1" fmla="*/ 826 h 1152"/>
                            <a:gd name="T2" fmla="*/ 509 w 7154"/>
                            <a:gd name="T3" fmla="*/ 884 h 1152"/>
                            <a:gd name="T4" fmla="*/ 3482 w 7154"/>
                            <a:gd name="T5" fmla="*/ 650 h 1152"/>
                            <a:gd name="T6" fmla="*/ 3525 w 7154"/>
                            <a:gd name="T7" fmla="*/ 475 h 1152"/>
                            <a:gd name="T8" fmla="*/ 3482 w 7154"/>
                            <a:gd name="T9" fmla="*/ 525 h 1152"/>
                            <a:gd name="T10" fmla="*/ 3022 w 7154"/>
                            <a:gd name="T11" fmla="*/ 999 h 1152"/>
                            <a:gd name="T12" fmla="*/ 3233 w 7154"/>
                            <a:gd name="T13" fmla="*/ 449 h 1152"/>
                            <a:gd name="T14" fmla="*/ 3317 w 7154"/>
                            <a:gd name="T15" fmla="*/ 450 h 1152"/>
                            <a:gd name="T16" fmla="*/ 3040 w 7154"/>
                            <a:gd name="T17" fmla="*/ 35 h 1152"/>
                            <a:gd name="T18" fmla="*/ 3224 w 7154"/>
                            <a:gd name="T19" fmla="*/ 1068 h 1152"/>
                            <a:gd name="T20" fmla="*/ 3181 w 7154"/>
                            <a:gd name="T21" fmla="*/ 939 h 1152"/>
                            <a:gd name="T22" fmla="*/ 7007 w 7154"/>
                            <a:gd name="T23" fmla="*/ 501 h 1152"/>
                            <a:gd name="T24" fmla="*/ 3193 w 7154"/>
                            <a:gd name="T25" fmla="*/ 36 h 1152"/>
                            <a:gd name="T26" fmla="*/ 3191 w 7154"/>
                            <a:gd name="T27" fmla="*/ 78 h 1152"/>
                            <a:gd name="T28" fmla="*/ 4116 w 7154"/>
                            <a:gd name="T29" fmla="*/ 81 h 1152"/>
                            <a:gd name="T30" fmla="*/ 4248 w 7154"/>
                            <a:gd name="T31" fmla="*/ 35 h 1152"/>
                            <a:gd name="T32" fmla="*/ 3858 w 7154"/>
                            <a:gd name="T33" fmla="*/ 650 h 1152"/>
                            <a:gd name="T34" fmla="*/ 3798 w 7154"/>
                            <a:gd name="T35" fmla="*/ 456 h 1152"/>
                            <a:gd name="T36" fmla="*/ 3919 w 7154"/>
                            <a:gd name="T37" fmla="*/ 43 h 1152"/>
                            <a:gd name="T38" fmla="*/ 5051 w 7154"/>
                            <a:gd name="T39" fmla="*/ 90 h 1152"/>
                            <a:gd name="T40" fmla="*/ 4341 w 7154"/>
                            <a:gd name="T41" fmla="*/ 366 h 1152"/>
                            <a:gd name="T42" fmla="*/ 4502 w 7154"/>
                            <a:gd name="T43" fmla="*/ 235 h 1152"/>
                            <a:gd name="T44" fmla="*/ 3418 w 7154"/>
                            <a:gd name="T45" fmla="*/ 112 h 1152"/>
                            <a:gd name="T46" fmla="*/ 3291 w 7154"/>
                            <a:gd name="T47" fmla="*/ 432 h 1152"/>
                            <a:gd name="T48" fmla="*/ 3582 w 7154"/>
                            <a:gd name="T49" fmla="*/ 81 h 1152"/>
                            <a:gd name="T50" fmla="*/ 3435 w 7154"/>
                            <a:gd name="T51" fmla="*/ 835 h 1152"/>
                            <a:gd name="T52" fmla="*/ 3724 w 7154"/>
                            <a:gd name="T53" fmla="*/ 64 h 1152"/>
                            <a:gd name="T54" fmla="*/ 3031 w 7154"/>
                            <a:gd name="T55" fmla="*/ 655 h 1152"/>
                            <a:gd name="T56" fmla="*/ 4783 w 7154"/>
                            <a:gd name="T57" fmla="*/ 366 h 1152"/>
                            <a:gd name="T58" fmla="*/ 6087 w 7154"/>
                            <a:gd name="T59" fmla="*/ 650 h 1152"/>
                            <a:gd name="T60" fmla="*/ 6511 w 7154"/>
                            <a:gd name="T61" fmla="*/ 650 h 1152"/>
                            <a:gd name="T62" fmla="*/ 4607 w 7154"/>
                            <a:gd name="T63" fmla="*/ 557 h 1152"/>
                            <a:gd name="T64" fmla="*/ 4761 w 7154"/>
                            <a:gd name="T65" fmla="*/ 139 h 1152"/>
                            <a:gd name="T66" fmla="*/ 4883 w 7154"/>
                            <a:gd name="T67" fmla="*/ 211 h 1152"/>
                            <a:gd name="T68" fmla="*/ 6363 w 7154"/>
                            <a:gd name="T69" fmla="*/ 413 h 1152"/>
                            <a:gd name="T70" fmla="*/ 4757 w 7154"/>
                            <a:gd name="T71" fmla="*/ 505 h 1152"/>
                            <a:gd name="T72" fmla="*/ 5390 w 7154"/>
                            <a:gd name="T73" fmla="*/ 650 h 1152"/>
                            <a:gd name="T74" fmla="*/ 5182 w 7154"/>
                            <a:gd name="T75" fmla="*/ 505 h 1152"/>
                            <a:gd name="T76" fmla="*/ 5253 w 7154"/>
                            <a:gd name="T77" fmla="*/ 607 h 1152"/>
                            <a:gd name="T78" fmla="*/ 4839 w 7154"/>
                            <a:gd name="T79" fmla="*/ 461 h 1152"/>
                            <a:gd name="T80" fmla="*/ 5510 w 7154"/>
                            <a:gd name="T81" fmla="*/ 549 h 1152"/>
                            <a:gd name="T82" fmla="*/ 6031 w 7154"/>
                            <a:gd name="T83" fmla="*/ 598 h 1152"/>
                            <a:gd name="T84" fmla="*/ 6000 w 7154"/>
                            <a:gd name="T85" fmla="*/ 525 h 1152"/>
                            <a:gd name="T86" fmla="*/ 5042 w 7154"/>
                            <a:gd name="T87" fmla="*/ 564 h 1152"/>
                            <a:gd name="T88" fmla="*/ 4078 w 7154"/>
                            <a:gd name="T89" fmla="*/ 544 h 1152"/>
                            <a:gd name="T90" fmla="*/ 4111 w 7154"/>
                            <a:gd name="T91" fmla="*/ 632 h 1152"/>
                            <a:gd name="T92" fmla="*/ 3901 w 7154"/>
                            <a:gd name="T93" fmla="*/ 881 h 1152"/>
                            <a:gd name="T94" fmla="*/ 4013 w 7154"/>
                            <a:gd name="T95" fmla="*/ 926 h 1152"/>
                            <a:gd name="T96" fmla="*/ 3760 w 7154"/>
                            <a:gd name="T97" fmla="*/ 1021 h 1152"/>
                            <a:gd name="T98" fmla="*/ 3673 w 7154"/>
                            <a:gd name="T99" fmla="*/ 1087 h 1152"/>
                            <a:gd name="T100" fmla="*/ 6696 w 7154"/>
                            <a:gd name="T101" fmla="*/ 598 h 1152"/>
                            <a:gd name="T102" fmla="*/ 6665 w 7154"/>
                            <a:gd name="T103" fmla="*/ 525 h 1152"/>
                            <a:gd name="T104" fmla="*/ 3566 w 7154"/>
                            <a:gd name="T105" fmla="*/ 846 h 1152"/>
                            <a:gd name="T106" fmla="*/ 6904 w 7154"/>
                            <a:gd name="T107" fmla="*/ 625 h 1152"/>
                            <a:gd name="T108" fmla="*/ 4254 w 7154"/>
                            <a:gd name="T109" fmla="*/ 919 h 1152"/>
                            <a:gd name="T110" fmla="*/ 4367 w 7154"/>
                            <a:gd name="T111" fmla="*/ 650 h 1152"/>
                            <a:gd name="T112" fmla="*/ 4456 w 7154"/>
                            <a:gd name="T113" fmla="*/ 787 h 1152"/>
                            <a:gd name="T114" fmla="*/ 4478 w 7154"/>
                            <a:gd name="T115" fmla="*/ 495 h 1152"/>
                            <a:gd name="T116" fmla="*/ 4484 w 7154"/>
                            <a:gd name="T117" fmla="*/ 654 h 1152"/>
                            <a:gd name="T118" fmla="*/ 4104 w 7154"/>
                            <a:gd name="T119" fmla="*/ 971 h 1152"/>
                            <a:gd name="T120" fmla="*/ 4281 w 7154"/>
                            <a:gd name="T121" fmla="*/ 780 h 11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154" h="1152">
                              <a:moveTo>
                                <a:pt x="1579" y="826"/>
                              </a:moveTo>
                              <a:cubicBezTo>
                                <a:pt x="1653" y="1001"/>
                                <a:pt x="1653" y="1001"/>
                                <a:pt x="1653" y="1001"/>
                              </a:cubicBezTo>
                              <a:cubicBezTo>
                                <a:pt x="1536" y="1062"/>
                                <a:pt x="1447" y="1084"/>
                                <a:pt x="1311" y="1084"/>
                              </a:cubicBezTo>
                              <a:cubicBezTo>
                                <a:pt x="1053" y="1084"/>
                                <a:pt x="861" y="910"/>
                                <a:pt x="861" y="582"/>
                              </a:cubicBezTo>
                              <a:cubicBezTo>
                                <a:pt x="861" y="238"/>
                                <a:pt x="1074" y="48"/>
                                <a:pt x="1364" y="48"/>
                              </a:cubicBezTo>
                              <a:cubicBezTo>
                                <a:pt x="1488" y="48"/>
                                <a:pt x="1561" y="71"/>
                                <a:pt x="1650" y="110"/>
                              </a:cubicBezTo>
                              <a:cubicBezTo>
                                <a:pt x="1569" y="298"/>
                                <a:pt x="1569" y="298"/>
                                <a:pt x="1569" y="298"/>
                              </a:cubicBezTo>
                              <a:cubicBezTo>
                                <a:pt x="1509" y="268"/>
                                <a:pt x="1458" y="245"/>
                                <a:pt x="1367" y="245"/>
                              </a:cubicBezTo>
                              <a:cubicBezTo>
                                <a:pt x="1225" y="245"/>
                                <a:pt x="1092" y="347"/>
                                <a:pt x="1092" y="557"/>
                              </a:cubicBezTo>
                              <a:cubicBezTo>
                                <a:pt x="1092" y="786"/>
                                <a:pt x="1182" y="884"/>
                                <a:pt x="1369" y="884"/>
                              </a:cubicBezTo>
                              <a:cubicBezTo>
                                <a:pt x="1452" y="884"/>
                                <a:pt x="1514" y="857"/>
                                <a:pt x="1579" y="826"/>
                              </a:cubicBezTo>
                              <a:close/>
                              <a:moveTo>
                                <a:pt x="509" y="884"/>
                              </a:moveTo>
                              <a:cubicBezTo>
                                <a:pt x="322" y="884"/>
                                <a:pt x="232" y="786"/>
                                <a:pt x="232" y="557"/>
                              </a:cubicBezTo>
                              <a:cubicBezTo>
                                <a:pt x="232" y="347"/>
                                <a:pt x="365" y="245"/>
                                <a:pt x="507" y="245"/>
                              </a:cubicBezTo>
                              <a:cubicBezTo>
                                <a:pt x="598" y="245"/>
                                <a:pt x="649" y="268"/>
                                <a:pt x="709" y="298"/>
                              </a:cubicBezTo>
                              <a:cubicBezTo>
                                <a:pt x="790" y="110"/>
                                <a:pt x="790" y="110"/>
                                <a:pt x="790" y="110"/>
                              </a:cubicBezTo>
                              <a:cubicBezTo>
                                <a:pt x="701" y="71"/>
                                <a:pt x="628" y="48"/>
                                <a:pt x="504" y="48"/>
                              </a:cubicBezTo>
                              <a:cubicBezTo>
                                <a:pt x="214" y="48"/>
                                <a:pt x="0" y="238"/>
                                <a:pt x="0" y="582"/>
                              </a:cubicBezTo>
                              <a:cubicBezTo>
                                <a:pt x="0" y="910"/>
                                <a:pt x="192" y="1084"/>
                                <a:pt x="451" y="1084"/>
                              </a:cubicBezTo>
                              <a:cubicBezTo>
                                <a:pt x="586" y="1084"/>
                                <a:pt x="676" y="1062"/>
                                <a:pt x="793" y="1001"/>
                              </a:cubicBezTo>
                              <a:cubicBezTo>
                                <a:pt x="719" y="826"/>
                                <a:pt x="719" y="826"/>
                                <a:pt x="719" y="826"/>
                              </a:cubicBezTo>
                              <a:cubicBezTo>
                                <a:pt x="654" y="857"/>
                                <a:pt x="591" y="884"/>
                                <a:pt x="509" y="884"/>
                              </a:cubicBezTo>
                              <a:close/>
                              <a:moveTo>
                                <a:pt x="2200" y="774"/>
                              </a:moveTo>
                              <a:cubicBezTo>
                                <a:pt x="2198" y="774"/>
                                <a:pt x="2198" y="774"/>
                                <a:pt x="2198" y="774"/>
                              </a:cubicBezTo>
                              <a:cubicBezTo>
                                <a:pt x="2000" y="68"/>
                                <a:pt x="2000" y="68"/>
                                <a:pt x="2000" y="68"/>
                              </a:cubicBezTo>
                              <a:cubicBezTo>
                                <a:pt x="1766" y="68"/>
                                <a:pt x="1766" y="68"/>
                                <a:pt x="1766" y="68"/>
                              </a:cubicBezTo>
                              <a:cubicBezTo>
                                <a:pt x="2082" y="1064"/>
                                <a:pt x="2082" y="1064"/>
                                <a:pt x="2082" y="1064"/>
                              </a:cubicBezTo>
                              <a:cubicBezTo>
                                <a:pt x="2312" y="1064"/>
                                <a:pt x="2312" y="1064"/>
                                <a:pt x="2312" y="1064"/>
                              </a:cubicBezTo>
                              <a:cubicBezTo>
                                <a:pt x="2627" y="67"/>
                                <a:pt x="2627" y="67"/>
                                <a:pt x="2627" y="67"/>
                              </a:cubicBezTo>
                              <a:cubicBezTo>
                                <a:pt x="2401" y="67"/>
                                <a:pt x="2401" y="67"/>
                                <a:pt x="2401" y="67"/>
                              </a:cubicBezTo>
                              <a:lnTo>
                                <a:pt x="2200" y="774"/>
                              </a:lnTo>
                              <a:close/>
                              <a:moveTo>
                                <a:pt x="3482" y="525"/>
                              </a:moveTo>
                              <a:cubicBezTo>
                                <a:pt x="3482" y="650"/>
                                <a:pt x="3482" y="650"/>
                                <a:pt x="3482" y="650"/>
                              </a:cubicBezTo>
                              <a:cubicBezTo>
                                <a:pt x="3535" y="650"/>
                                <a:pt x="3535" y="650"/>
                                <a:pt x="3535" y="650"/>
                              </a:cubicBezTo>
                              <a:cubicBezTo>
                                <a:pt x="3535" y="522"/>
                                <a:pt x="3535" y="522"/>
                                <a:pt x="3535" y="522"/>
                              </a:cubicBezTo>
                              <a:cubicBezTo>
                                <a:pt x="3535" y="516"/>
                                <a:pt x="3534" y="509"/>
                                <a:pt x="3534" y="509"/>
                              </a:cubicBezTo>
                              <a:cubicBezTo>
                                <a:pt x="3541" y="502"/>
                                <a:pt x="3554" y="495"/>
                                <a:pt x="3567" y="495"/>
                              </a:cubicBezTo>
                              <a:cubicBezTo>
                                <a:pt x="3586" y="495"/>
                                <a:pt x="3595" y="504"/>
                                <a:pt x="3595" y="525"/>
                              </a:cubicBezTo>
                              <a:cubicBezTo>
                                <a:pt x="3595" y="650"/>
                                <a:pt x="3595" y="650"/>
                                <a:pt x="3595" y="650"/>
                              </a:cubicBezTo>
                              <a:cubicBezTo>
                                <a:pt x="3647" y="650"/>
                                <a:pt x="3647" y="650"/>
                                <a:pt x="3647" y="650"/>
                              </a:cubicBezTo>
                              <a:cubicBezTo>
                                <a:pt x="3647" y="513"/>
                                <a:pt x="3647" y="513"/>
                                <a:pt x="3647" y="513"/>
                              </a:cubicBezTo>
                              <a:cubicBezTo>
                                <a:pt x="3647" y="468"/>
                                <a:pt x="3621" y="449"/>
                                <a:pt x="3587" y="449"/>
                              </a:cubicBezTo>
                              <a:cubicBezTo>
                                <a:pt x="3561" y="449"/>
                                <a:pt x="3540" y="460"/>
                                <a:pt x="3526" y="475"/>
                              </a:cubicBezTo>
                              <a:cubicBezTo>
                                <a:pt x="3525" y="475"/>
                                <a:pt x="3525" y="475"/>
                                <a:pt x="3525" y="475"/>
                              </a:cubicBezTo>
                              <a:cubicBezTo>
                                <a:pt x="3515" y="458"/>
                                <a:pt x="3497" y="449"/>
                                <a:pt x="3474" y="449"/>
                              </a:cubicBezTo>
                              <a:cubicBezTo>
                                <a:pt x="3448" y="449"/>
                                <a:pt x="3428" y="460"/>
                                <a:pt x="3416" y="471"/>
                              </a:cubicBezTo>
                              <a:cubicBezTo>
                                <a:pt x="3416" y="471"/>
                                <a:pt x="3416" y="471"/>
                                <a:pt x="3416" y="471"/>
                              </a:cubicBezTo>
                              <a:cubicBezTo>
                                <a:pt x="3414" y="450"/>
                                <a:pt x="3414" y="450"/>
                                <a:pt x="3414" y="450"/>
                              </a:cubicBezTo>
                              <a:cubicBezTo>
                                <a:pt x="3363" y="456"/>
                                <a:pt x="3363" y="456"/>
                                <a:pt x="3363" y="456"/>
                              </a:cubicBezTo>
                              <a:cubicBezTo>
                                <a:pt x="3370" y="505"/>
                                <a:pt x="3370" y="505"/>
                                <a:pt x="3370" y="505"/>
                              </a:cubicBezTo>
                              <a:cubicBezTo>
                                <a:pt x="3370" y="650"/>
                                <a:pt x="3370" y="650"/>
                                <a:pt x="3370" y="650"/>
                              </a:cubicBezTo>
                              <a:cubicBezTo>
                                <a:pt x="3422" y="650"/>
                                <a:pt x="3422" y="650"/>
                                <a:pt x="3422" y="650"/>
                              </a:cubicBezTo>
                              <a:cubicBezTo>
                                <a:pt x="3422" y="508"/>
                                <a:pt x="3422" y="508"/>
                                <a:pt x="3422" y="508"/>
                              </a:cubicBezTo>
                              <a:cubicBezTo>
                                <a:pt x="3430" y="501"/>
                                <a:pt x="3441" y="495"/>
                                <a:pt x="3455" y="495"/>
                              </a:cubicBezTo>
                              <a:cubicBezTo>
                                <a:pt x="3474" y="495"/>
                                <a:pt x="3482" y="504"/>
                                <a:pt x="3482" y="525"/>
                              </a:cubicBezTo>
                              <a:close/>
                              <a:moveTo>
                                <a:pt x="5779" y="585"/>
                              </a:moveTo>
                              <a:cubicBezTo>
                                <a:pt x="5779" y="585"/>
                                <a:pt x="5779" y="585"/>
                                <a:pt x="5779" y="585"/>
                              </a:cubicBezTo>
                              <a:cubicBezTo>
                                <a:pt x="5740" y="448"/>
                                <a:pt x="5740" y="448"/>
                                <a:pt x="5740" y="448"/>
                              </a:cubicBezTo>
                              <a:cubicBezTo>
                                <a:pt x="5687" y="460"/>
                                <a:pt x="5687" y="460"/>
                                <a:pt x="5687" y="460"/>
                              </a:cubicBezTo>
                              <a:cubicBezTo>
                                <a:pt x="5751" y="653"/>
                                <a:pt x="5751" y="653"/>
                                <a:pt x="5751" y="653"/>
                              </a:cubicBezTo>
                              <a:cubicBezTo>
                                <a:pt x="5803" y="647"/>
                                <a:pt x="5803" y="647"/>
                                <a:pt x="5803" y="647"/>
                              </a:cubicBezTo>
                              <a:cubicBezTo>
                                <a:pt x="5875" y="454"/>
                                <a:pt x="5875" y="454"/>
                                <a:pt x="5875" y="454"/>
                              </a:cubicBezTo>
                              <a:cubicBezTo>
                                <a:pt x="5824" y="454"/>
                                <a:pt x="5824" y="454"/>
                                <a:pt x="5824" y="454"/>
                              </a:cubicBezTo>
                              <a:lnTo>
                                <a:pt x="5779" y="585"/>
                              </a:lnTo>
                              <a:close/>
                              <a:moveTo>
                                <a:pt x="3022" y="999"/>
                              </a:moveTo>
                              <a:cubicBezTo>
                                <a:pt x="3022" y="999"/>
                                <a:pt x="3022" y="999"/>
                                <a:pt x="3022" y="999"/>
                              </a:cubicBezTo>
                              <a:cubicBezTo>
                                <a:pt x="2982" y="861"/>
                                <a:pt x="2982" y="861"/>
                                <a:pt x="2982" y="861"/>
                              </a:cubicBezTo>
                              <a:cubicBezTo>
                                <a:pt x="2930" y="874"/>
                                <a:pt x="2930" y="874"/>
                                <a:pt x="2930" y="874"/>
                              </a:cubicBezTo>
                              <a:cubicBezTo>
                                <a:pt x="2994" y="1067"/>
                                <a:pt x="2994" y="1067"/>
                                <a:pt x="2994" y="1067"/>
                              </a:cubicBezTo>
                              <a:cubicBezTo>
                                <a:pt x="3046" y="1061"/>
                                <a:pt x="3046" y="1061"/>
                                <a:pt x="3046" y="1061"/>
                              </a:cubicBezTo>
                              <a:cubicBezTo>
                                <a:pt x="3118" y="868"/>
                                <a:pt x="3118" y="868"/>
                                <a:pt x="3118" y="868"/>
                              </a:cubicBezTo>
                              <a:cubicBezTo>
                                <a:pt x="3067" y="868"/>
                                <a:pt x="3067" y="868"/>
                                <a:pt x="3067" y="868"/>
                              </a:cubicBezTo>
                              <a:lnTo>
                                <a:pt x="3022" y="999"/>
                              </a:lnTo>
                              <a:close/>
                              <a:moveTo>
                                <a:pt x="3179" y="650"/>
                              </a:moveTo>
                              <a:cubicBezTo>
                                <a:pt x="3179" y="517"/>
                                <a:pt x="3179" y="517"/>
                                <a:pt x="3179" y="517"/>
                              </a:cubicBezTo>
                              <a:cubicBezTo>
                                <a:pt x="3193" y="501"/>
                                <a:pt x="3209" y="497"/>
                                <a:pt x="3233" y="497"/>
                              </a:cubicBezTo>
                              <a:cubicBezTo>
                                <a:pt x="3233" y="449"/>
                                <a:pt x="3233" y="449"/>
                                <a:pt x="3233" y="449"/>
                              </a:cubicBezTo>
                              <a:cubicBezTo>
                                <a:pt x="3203" y="449"/>
                                <a:pt x="3186" y="463"/>
                                <a:pt x="3174" y="477"/>
                              </a:cubicBezTo>
                              <a:cubicBezTo>
                                <a:pt x="3174" y="477"/>
                                <a:pt x="3174" y="477"/>
                                <a:pt x="3174" y="477"/>
                              </a:cubicBezTo>
                              <a:cubicBezTo>
                                <a:pt x="3171" y="450"/>
                                <a:pt x="3171" y="450"/>
                                <a:pt x="3171" y="450"/>
                              </a:cubicBezTo>
                              <a:cubicBezTo>
                                <a:pt x="3120" y="456"/>
                                <a:pt x="3120" y="456"/>
                                <a:pt x="3120" y="456"/>
                              </a:cubicBezTo>
                              <a:cubicBezTo>
                                <a:pt x="3127" y="505"/>
                                <a:pt x="3127" y="505"/>
                                <a:pt x="3127" y="505"/>
                              </a:cubicBezTo>
                              <a:cubicBezTo>
                                <a:pt x="3127" y="650"/>
                                <a:pt x="3127" y="650"/>
                                <a:pt x="3127" y="650"/>
                              </a:cubicBezTo>
                              <a:lnTo>
                                <a:pt x="3179" y="650"/>
                              </a:lnTo>
                              <a:close/>
                              <a:moveTo>
                                <a:pt x="3265" y="505"/>
                              </a:moveTo>
                              <a:cubicBezTo>
                                <a:pt x="3265" y="650"/>
                                <a:pt x="3265" y="650"/>
                                <a:pt x="3265" y="650"/>
                              </a:cubicBezTo>
                              <a:cubicBezTo>
                                <a:pt x="3317" y="650"/>
                                <a:pt x="3317" y="650"/>
                                <a:pt x="3317" y="650"/>
                              </a:cubicBezTo>
                              <a:cubicBezTo>
                                <a:pt x="3317" y="450"/>
                                <a:pt x="3317" y="450"/>
                                <a:pt x="3317" y="450"/>
                              </a:cubicBezTo>
                              <a:cubicBezTo>
                                <a:pt x="3258" y="456"/>
                                <a:pt x="3258" y="456"/>
                                <a:pt x="3258" y="456"/>
                              </a:cubicBezTo>
                              <a:lnTo>
                                <a:pt x="3265" y="505"/>
                              </a:lnTo>
                              <a:close/>
                              <a:moveTo>
                                <a:pt x="3031" y="241"/>
                              </a:moveTo>
                              <a:cubicBezTo>
                                <a:pt x="3053" y="241"/>
                                <a:pt x="3070" y="236"/>
                                <a:pt x="3088" y="227"/>
                              </a:cubicBezTo>
                              <a:cubicBezTo>
                                <a:pt x="3073" y="185"/>
                                <a:pt x="3073" y="185"/>
                                <a:pt x="3073" y="185"/>
                              </a:cubicBezTo>
                              <a:cubicBezTo>
                                <a:pt x="3060" y="189"/>
                                <a:pt x="3052" y="193"/>
                                <a:pt x="3037" y="193"/>
                              </a:cubicBezTo>
                              <a:cubicBezTo>
                                <a:pt x="3012" y="193"/>
                                <a:pt x="2994" y="175"/>
                                <a:pt x="2994" y="136"/>
                              </a:cubicBezTo>
                              <a:cubicBezTo>
                                <a:pt x="2994" y="100"/>
                                <a:pt x="3014" y="82"/>
                                <a:pt x="3040" y="82"/>
                              </a:cubicBezTo>
                              <a:cubicBezTo>
                                <a:pt x="3054" y="82"/>
                                <a:pt x="3064" y="86"/>
                                <a:pt x="3074" y="90"/>
                              </a:cubicBezTo>
                              <a:cubicBezTo>
                                <a:pt x="3090" y="44"/>
                                <a:pt x="3090" y="44"/>
                                <a:pt x="3090" y="44"/>
                              </a:cubicBezTo>
                              <a:cubicBezTo>
                                <a:pt x="3073" y="38"/>
                                <a:pt x="3059" y="35"/>
                                <a:pt x="3040" y="35"/>
                              </a:cubicBezTo>
                              <a:cubicBezTo>
                                <a:pt x="2990" y="35"/>
                                <a:pt x="2941" y="67"/>
                                <a:pt x="2941" y="139"/>
                              </a:cubicBezTo>
                              <a:cubicBezTo>
                                <a:pt x="2941" y="201"/>
                                <a:pt x="2972" y="241"/>
                                <a:pt x="3031" y="241"/>
                              </a:cubicBezTo>
                              <a:close/>
                              <a:moveTo>
                                <a:pt x="3330" y="919"/>
                              </a:moveTo>
                              <a:cubicBezTo>
                                <a:pt x="3330" y="1063"/>
                                <a:pt x="3330" y="1063"/>
                                <a:pt x="3330" y="1063"/>
                              </a:cubicBezTo>
                              <a:cubicBezTo>
                                <a:pt x="3383" y="1063"/>
                                <a:pt x="3383" y="1063"/>
                                <a:pt x="3383" y="1063"/>
                              </a:cubicBezTo>
                              <a:cubicBezTo>
                                <a:pt x="3383" y="863"/>
                                <a:pt x="3383" y="863"/>
                                <a:pt x="3383" y="863"/>
                              </a:cubicBezTo>
                              <a:cubicBezTo>
                                <a:pt x="3324" y="870"/>
                                <a:pt x="3324" y="870"/>
                                <a:pt x="3324" y="870"/>
                              </a:cubicBezTo>
                              <a:lnTo>
                                <a:pt x="3330" y="919"/>
                              </a:lnTo>
                              <a:close/>
                              <a:moveTo>
                                <a:pt x="3274" y="1012"/>
                              </a:moveTo>
                              <a:cubicBezTo>
                                <a:pt x="3290" y="1052"/>
                                <a:pt x="3290" y="1052"/>
                                <a:pt x="3290" y="1052"/>
                              </a:cubicBezTo>
                              <a:cubicBezTo>
                                <a:pt x="3268" y="1063"/>
                                <a:pt x="3250" y="1068"/>
                                <a:pt x="3224" y="1068"/>
                              </a:cubicBezTo>
                              <a:cubicBezTo>
                                <a:pt x="3158" y="1068"/>
                                <a:pt x="3129" y="1029"/>
                                <a:pt x="3129" y="962"/>
                              </a:cubicBezTo>
                              <a:cubicBezTo>
                                <a:pt x="3129" y="903"/>
                                <a:pt x="3164" y="863"/>
                                <a:pt x="3217" y="863"/>
                              </a:cubicBezTo>
                              <a:cubicBezTo>
                                <a:pt x="3271" y="863"/>
                                <a:pt x="3289" y="901"/>
                                <a:pt x="3289" y="948"/>
                              </a:cubicBezTo>
                              <a:cubicBezTo>
                                <a:pt x="3289" y="971"/>
                                <a:pt x="3289" y="971"/>
                                <a:pt x="3289" y="971"/>
                              </a:cubicBezTo>
                              <a:cubicBezTo>
                                <a:pt x="3181" y="971"/>
                                <a:pt x="3181" y="971"/>
                                <a:pt x="3181" y="971"/>
                              </a:cubicBezTo>
                              <a:cubicBezTo>
                                <a:pt x="3182" y="1006"/>
                                <a:pt x="3199" y="1022"/>
                                <a:pt x="3230" y="1022"/>
                              </a:cubicBezTo>
                              <a:cubicBezTo>
                                <a:pt x="3249" y="1022"/>
                                <a:pt x="3259" y="1018"/>
                                <a:pt x="3274" y="1012"/>
                              </a:cubicBezTo>
                              <a:close/>
                              <a:moveTo>
                                <a:pt x="3181" y="939"/>
                              </a:moveTo>
                              <a:cubicBezTo>
                                <a:pt x="3243" y="939"/>
                                <a:pt x="3243" y="939"/>
                                <a:pt x="3243" y="939"/>
                              </a:cubicBezTo>
                              <a:cubicBezTo>
                                <a:pt x="3243" y="919"/>
                                <a:pt x="3234" y="905"/>
                                <a:pt x="3215" y="905"/>
                              </a:cubicBezTo>
                              <a:cubicBezTo>
                                <a:pt x="3194" y="905"/>
                                <a:pt x="3184" y="921"/>
                                <a:pt x="3181" y="939"/>
                              </a:cubicBezTo>
                              <a:close/>
                              <a:moveTo>
                                <a:pt x="3357" y="780"/>
                              </a:moveTo>
                              <a:cubicBezTo>
                                <a:pt x="3339" y="780"/>
                                <a:pt x="3323" y="794"/>
                                <a:pt x="3323" y="813"/>
                              </a:cubicBezTo>
                              <a:cubicBezTo>
                                <a:pt x="3323" y="831"/>
                                <a:pt x="3339" y="846"/>
                                <a:pt x="3357" y="846"/>
                              </a:cubicBezTo>
                              <a:cubicBezTo>
                                <a:pt x="3375" y="846"/>
                                <a:pt x="3390" y="831"/>
                                <a:pt x="3390" y="813"/>
                              </a:cubicBezTo>
                              <a:cubicBezTo>
                                <a:pt x="3390" y="794"/>
                                <a:pt x="3375" y="780"/>
                                <a:pt x="3357" y="780"/>
                              </a:cubicBezTo>
                              <a:close/>
                              <a:moveTo>
                                <a:pt x="7095" y="451"/>
                              </a:moveTo>
                              <a:cubicBezTo>
                                <a:pt x="7071" y="451"/>
                                <a:pt x="7052" y="461"/>
                                <a:pt x="7038" y="475"/>
                              </a:cubicBezTo>
                              <a:cubicBezTo>
                                <a:pt x="7038" y="475"/>
                                <a:pt x="7038" y="475"/>
                                <a:pt x="7038" y="475"/>
                              </a:cubicBezTo>
                              <a:cubicBezTo>
                                <a:pt x="7034" y="453"/>
                                <a:pt x="7034" y="453"/>
                                <a:pt x="7034" y="453"/>
                              </a:cubicBezTo>
                              <a:cubicBezTo>
                                <a:pt x="7002" y="458"/>
                                <a:pt x="7002" y="458"/>
                                <a:pt x="7002" y="458"/>
                              </a:cubicBezTo>
                              <a:cubicBezTo>
                                <a:pt x="7007" y="501"/>
                                <a:pt x="7007" y="501"/>
                                <a:pt x="7007" y="501"/>
                              </a:cubicBezTo>
                              <a:cubicBezTo>
                                <a:pt x="7007" y="650"/>
                                <a:pt x="7007" y="650"/>
                                <a:pt x="7007" y="650"/>
                              </a:cubicBezTo>
                              <a:cubicBezTo>
                                <a:pt x="7040" y="650"/>
                                <a:pt x="7040" y="650"/>
                                <a:pt x="7040" y="650"/>
                              </a:cubicBezTo>
                              <a:cubicBezTo>
                                <a:pt x="7040" y="499"/>
                                <a:pt x="7040" y="499"/>
                                <a:pt x="7040" y="499"/>
                              </a:cubicBezTo>
                              <a:cubicBezTo>
                                <a:pt x="7052" y="489"/>
                                <a:pt x="7066" y="481"/>
                                <a:pt x="7084" y="481"/>
                              </a:cubicBezTo>
                              <a:cubicBezTo>
                                <a:pt x="7110" y="481"/>
                                <a:pt x="7121" y="495"/>
                                <a:pt x="7121" y="524"/>
                              </a:cubicBezTo>
                              <a:cubicBezTo>
                                <a:pt x="7121" y="650"/>
                                <a:pt x="7121" y="650"/>
                                <a:pt x="7121" y="650"/>
                              </a:cubicBezTo>
                              <a:cubicBezTo>
                                <a:pt x="7154" y="650"/>
                                <a:pt x="7154" y="650"/>
                                <a:pt x="7154" y="650"/>
                              </a:cubicBezTo>
                              <a:cubicBezTo>
                                <a:pt x="7154" y="512"/>
                                <a:pt x="7154" y="512"/>
                                <a:pt x="7154" y="512"/>
                              </a:cubicBezTo>
                              <a:cubicBezTo>
                                <a:pt x="7154" y="472"/>
                                <a:pt x="7128" y="451"/>
                                <a:pt x="7095" y="451"/>
                              </a:cubicBezTo>
                              <a:close/>
                              <a:moveTo>
                                <a:pt x="3105" y="135"/>
                              </a:moveTo>
                              <a:cubicBezTo>
                                <a:pt x="3105" y="76"/>
                                <a:pt x="3141" y="36"/>
                                <a:pt x="3193" y="36"/>
                              </a:cubicBezTo>
                              <a:cubicBezTo>
                                <a:pt x="3247" y="36"/>
                                <a:pt x="3265" y="73"/>
                                <a:pt x="3265" y="120"/>
                              </a:cubicBezTo>
                              <a:cubicBezTo>
                                <a:pt x="3265" y="143"/>
                                <a:pt x="3265" y="143"/>
                                <a:pt x="3265" y="143"/>
                              </a:cubicBezTo>
                              <a:cubicBezTo>
                                <a:pt x="3157" y="143"/>
                                <a:pt x="3157" y="143"/>
                                <a:pt x="3157" y="143"/>
                              </a:cubicBezTo>
                              <a:cubicBezTo>
                                <a:pt x="3158" y="178"/>
                                <a:pt x="3175" y="195"/>
                                <a:pt x="3206" y="195"/>
                              </a:cubicBezTo>
                              <a:cubicBezTo>
                                <a:pt x="3225" y="195"/>
                                <a:pt x="3235" y="190"/>
                                <a:pt x="3250" y="184"/>
                              </a:cubicBezTo>
                              <a:cubicBezTo>
                                <a:pt x="3266" y="224"/>
                                <a:pt x="3266" y="224"/>
                                <a:pt x="3266" y="224"/>
                              </a:cubicBezTo>
                              <a:cubicBezTo>
                                <a:pt x="3244" y="235"/>
                                <a:pt x="3226" y="241"/>
                                <a:pt x="3200" y="241"/>
                              </a:cubicBezTo>
                              <a:cubicBezTo>
                                <a:pt x="3134" y="241"/>
                                <a:pt x="3105" y="201"/>
                                <a:pt x="3105" y="135"/>
                              </a:cubicBezTo>
                              <a:close/>
                              <a:moveTo>
                                <a:pt x="3157" y="112"/>
                              </a:moveTo>
                              <a:cubicBezTo>
                                <a:pt x="3219" y="112"/>
                                <a:pt x="3219" y="112"/>
                                <a:pt x="3219" y="112"/>
                              </a:cubicBezTo>
                              <a:cubicBezTo>
                                <a:pt x="3219" y="91"/>
                                <a:pt x="3210" y="78"/>
                                <a:pt x="3191" y="78"/>
                              </a:cubicBezTo>
                              <a:cubicBezTo>
                                <a:pt x="3170" y="78"/>
                                <a:pt x="3160" y="93"/>
                                <a:pt x="3157" y="112"/>
                              </a:cubicBezTo>
                              <a:close/>
                              <a:moveTo>
                                <a:pt x="4261" y="650"/>
                              </a:moveTo>
                              <a:cubicBezTo>
                                <a:pt x="4261" y="367"/>
                                <a:pt x="4261" y="367"/>
                                <a:pt x="4261" y="367"/>
                              </a:cubicBezTo>
                              <a:cubicBezTo>
                                <a:pt x="4202" y="373"/>
                                <a:pt x="4202" y="373"/>
                                <a:pt x="4202" y="373"/>
                              </a:cubicBezTo>
                              <a:cubicBezTo>
                                <a:pt x="4209" y="421"/>
                                <a:pt x="4209" y="421"/>
                                <a:pt x="4209" y="421"/>
                              </a:cubicBezTo>
                              <a:cubicBezTo>
                                <a:pt x="4209" y="650"/>
                                <a:pt x="4209" y="650"/>
                                <a:pt x="4209" y="650"/>
                              </a:cubicBezTo>
                              <a:lnTo>
                                <a:pt x="4261" y="650"/>
                              </a:lnTo>
                              <a:close/>
                              <a:moveTo>
                                <a:pt x="4031" y="236"/>
                              </a:moveTo>
                              <a:cubicBezTo>
                                <a:pt x="4084" y="236"/>
                                <a:pt x="4084" y="236"/>
                                <a:pt x="4084" y="236"/>
                              </a:cubicBezTo>
                              <a:cubicBezTo>
                                <a:pt x="4084" y="95"/>
                                <a:pt x="4084" y="95"/>
                                <a:pt x="4084" y="95"/>
                              </a:cubicBezTo>
                              <a:cubicBezTo>
                                <a:pt x="4091" y="87"/>
                                <a:pt x="4103" y="81"/>
                                <a:pt x="4116" y="81"/>
                              </a:cubicBezTo>
                              <a:cubicBezTo>
                                <a:pt x="4135" y="81"/>
                                <a:pt x="4144" y="91"/>
                                <a:pt x="4144" y="112"/>
                              </a:cubicBezTo>
                              <a:cubicBezTo>
                                <a:pt x="4144" y="236"/>
                                <a:pt x="4144" y="236"/>
                                <a:pt x="4144" y="236"/>
                              </a:cubicBezTo>
                              <a:cubicBezTo>
                                <a:pt x="4196" y="236"/>
                                <a:pt x="4196" y="236"/>
                                <a:pt x="4196" y="236"/>
                              </a:cubicBezTo>
                              <a:cubicBezTo>
                                <a:pt x="4196" y="108"/>
                                <a:pt x="4196" y="108"/>
                                <a:pt x="4196" y="108"/>
                              </a:cubicBezTo>
                              <a:cubicBezTo>
                                <a:pt x="4196" y="102"/>
                                <a:pt x="4195" y="95"/>
                                <a:pt x="4195" y="95"/>
                              </a:cubicBezTo>
                              <a:cubicBezTo>
                                <a:pt x="4202" y="88"/>
                                <a:pt x="4215" y="81"/>
                                <a:pt x="4228" y="81"/>
                              </a:cubicBezTo>
                              <a:cubicBezTo>
                                <a:pt x="4247" y="81"/>
                                <a:pt x="4256" y="91"/>
                                <a:pt x="4256" y="112"/>
                              </a:cubicBezTo>
                              <a:cubicBezTo>
                                <a:pt x="4256" y="236"/>
                                <a:pt x="4256" y="236"/>
                                <a:pt x="4256" y="236"/>
                              </a:cubicBezTo>
                              <a:cubicBezTo>
                                <a:pt x="4308" y="236"/>
                                <a:pt x="4308" y="236"/>
                                <a:pt x="4308" y="236"/>
                              </a:cubicBezTo>
                              <a:cubicBezTo>
                                <a:pt x="4308" y="99"/>
                                <a:pt x="4308" y="99"/>
                                <a:pt x="4308" y="99"/>
                              </a:cubicBezTo>
                              <a:cubicBezTo>
                                <a:pt x="4308" y="55"/>
                                <a:pt x="4282" y="35"/>
                                <a:pt x="4248" y="35"/>
                              </a:cubicBezTo>
                              <a:cubicBezTo>
                                <a:pt x="4222" y="35"/>
                                <a:pt x="4201" y="46"/>
                                <a:pt x="4187" y="61"/>
                              </a:cubicBezTo>
                              <a:cubicBezTo>
                                <a:pt x="4187" y="61"/>
                                <a:pt x="4187" y="61"/>
                                <a:pt x="4187" y="61"/>
                              </a:cubicBezTo>
                              <a:cubicBezTo>
                                <a:pt x="4176" y="45"/>
                                <a:pt x="4158" y="35"/>
                                <a:pt x="4135" y="35"/>
                              </a:cubicBezTo>
                              <a:cubicBezTo>
                                <a:pt x="4110" y="35"/>
                                <a:pt x="4089" y="46"/>
                                <a:pt x="4078" y="57"/>
                              </a:cubicBezTo>
                              <a:cubicBezTo>
                                <a:pt x="4077" y="57"/>
                                <a:pt x="4077" y="57"/>
                                <a:pt x="4077" y="57"/>
                              </a:cubicBezTo>
                              <a:cubicBezTo>
                                <a:pt x="4075" y="36"/>
                                <a:pt x="4075" y="36"/>
                                <a:pt x="4075" y="36"/>
                              </a:cubicBezTo>
                              <a:cubicBezTo>
                                <a:pt x="4024" y="43"/>
                                <a:pt x="4024" y="43"/>
                                <a:pt x="4024" y="43"/>
                              </a:cubicBezTo>
                              <a:cubicBezTo>
                                <a:pt x="4031" y="91"/>
                                <a:pt x="4031" y="91"/>
                                <a:pt x="4031" y="91"/>
                              </a:cubicBezTo>
                              <a:lnTo>
                                <a:pt x="4031" y="236"/>
                              </a:lnTo>
                              <a:close/>
                              <a:moveTo>
                                <a:pt x="3805" y="650"/>
                              </a:moveTo>
                              <a:cubicBezTo>
                                <a:pt x="3858" y="650"/>
                                <a:pt x="3858" y="650"/>
                                <a:pt x="3858" y="650"/>
                              </a:cubicBezTo>
                              <a:cubicBezTo>
                                <a:pt x="3858" y="509"/>
                                <a:pt x="3858" y="509"/>
                                <a:pt x="3858" y="509"/>
                              </a:cubicBezTo>
                              <a:cubicBezTo>
                                <a:pt x="3865" y="501"/>
                                <a:pt x="3877" y="495"/>
                                <a:pt x="3890" y="495"/>
                              </a:cubicBezTo>
                              <a:cubicBezTo>
                                <a:pt x="3909" y="495"/>
                                <a:pt x="3918" y="504"/>
                                <a:pt x="3918" y="525"/>
                              </a:cubicBezTo>
                              <a:cubicBezTo>
                                <a:pt x="3918" y="650"/>
                                <a:pt x="3918" y="650"/>
                                <a:pt x="3918" y="650"/>
                              </a:cubicBezTo>
                              <a:cubicBezTo>
                                <a:pt x="3970" y="650"/>
                                <a:pt x="3970" y="650"/>
                                <a:pt x="3970" y="650"/>
                              </a:cubicBezTo>
                              <a:cubicBezTo>
                                <a:pt x="3970" y="513"/>
                                <a:pt x="3970" y="513"/>
                                <a:pt x="3970" y="513"/>
                              </a:cubicBezTo>
                              <a:cubicBezTo>
                                <a:pt x="3970" y="468"/>
                                <a:pt x="3943" y="449"/>
                                <a:pt x="3909" y="449"/>
                              </a:cubicBezTo>
                              <a:cubicBezTo>
                                <a:pt x="3883" y="449"/>
                                <a:pt x="3863" y="460"/>
                                <a:pt x="3852" y="471"/>
                              </a:cubicBezTo>
                              <a:cubicBezTo>
                                <a:pt x="3851" y="471"/>
                                <a:pt x="3851" y="471"/>
                                <a:pt x="3851" y="471"/>
                              </a:cubicBezTo>
                              <a:cubicBezTo>
                                <a:pt x="3849" y="450"/>
                                <a:pt x="3849" y="450"/>
                                <a:pt x="3849" y="450"/>
                              </a:cubicBezTo>
                              <a:cubicBezTo>
                                <a:pt x="3798" y="456"/>
                                <a:pt x="3798" y="456"/>
                                <a:pt x="3798" y="456"/>
                              </a:cubicBezTo>
                              <a:cubicBezTo>
                                <a:pt x="3805" y="505"/>
                                <a:pt x="3805" y="505"/>
                                <a:pt x="3805" y="505"/>
                              </a:cubicBezTo>
                              <a:lnTo>
                                <a:pt x="3805" y="650"/>
                              </a:lnTo>
                              <a:close/>
                              <a:moveTo>
                                <a:pt x="3813" y="177"/>
                              </a:moveTo>
                              <a:cubicBezTo>
                                <a:pt x="3813" y="221"/>
                                <a:pt x="3841" y="241"/>
                                <a:pt x="3874" y="241"/>
                              </a:cubicBezTo>
                              <a:cubicBezTo>
                                <a:pt x="3900" y="241"/>
                                <a:pt x="3920" y="230"/>
                                <a:pt x="3931" y="218"/>
                              </a:cubicBezTo>
                              <a:cubicBezTo>
                                <a:pt x="3932" y="218"/>
                                <a:pt x="3932" y="218"/>
                                <a:pt x="3932" y="218"/>
                              </a:cubicBezTo>
                              <a:cubicBezTo>
                                <a:pt x="3935" y="239"/>
                                <a:pt x="3935" y="239"/>
                                <a:pt x="3935" y="239"/>
                              </a:cubicBezTo>
                              <a:cubicBezTo>
                                <a:pt x="3985" y="233"/>
                                <a:pt x="3985" y="233"/>
                                <a:pt x="3985" y="233"/>
                              </a:cubicBezTo>
                              <a:cubicBezTo>
                                <a:pt x="3978" y="185"/>
                                <a:pt x="3978" y="185"/>
                                <a:pt x="3978" y="185"/>
                              </a:cubicBezTo>
                              <a:cubicBezTo>
                                <a:pt x="3978" y="36"/>
                                <a:pt x="3978" y="36"/>
                                <a:pt x="3978" y="36"/>
                              </a:cubicBezTo>
                              <a:cubicBezTo>
                                <a:pt x="3919" y="43"/>
                                <a:pt x="3919" y="43"/>
                                <a:pt x="3919" y="43"/>
                              </a:cubicBezTo>
                              <a:cubicBezTo>
                                <a:pt x="3926" y="91"/>
                                <a:pt x="3926" y="91"/>
                                <a:pt x="3926" y="91"/>
                              </a:cubicBezTo>
                              <a:cubicBezTo>
                                <a:pt x="3926" y="181"/>
                                <a:pt x="3926" y="181"/>
                                <a:pt x="3926" y="181"/>
                              </a:cubicBezTo>
                              <a:cubicBezTo>
                                <a:pt x="3918" y="189"/>
                                <a:pt x="3906" y="195"/>
                                <a:pt x="3893" y="195"/>
                              </a:cubicBezTo>
                              <a:cubicBezTo>
                                <a:pt x="3875" y="195"/>
                                <a:pt x="3866" y="185"/>
                                <a:pt x="3866" y="164"/>
                              </a:cubicBezTo>
                              <a:cubicBezTo>
                                <a:pt x="3866" y="36"/>
                                <a:pt x="3866" y="36"/>
                                <a:pt x="3866" y="36"/>
                              </a:cubicBezTo>
                              <a:cubicBezTo>
                                <a:pt x="3807" y="43"/>
                                <a:pt x="3807" y="43"/>
                                <a:pt x="3807" y="43"/>
                              </a:cubicBezTo>
                              <a:cubicBezTo>
                                <a:pt x="3813" y="91"/>
                                <a:pt x="3813" y="91"/>
                                <a:pt x="3813" y="91"/>
                              </a:cubicBezTo>
                              <a:lnTo>
                                <a:pt x="3813" y="177"/>
                              </a:lnTo>
                              <a:close/>
                              <a:moveTo>
                                <a:pt x="5018" y="236"/>
                              </a:moveTo>
                              <a:cubicBezTo>
                                <a:pt x="5051" y="236"/>
                                <a:pt x="5051" y="236"/>
                                <a:pt x="5051" y="236"/>
                              </a:cubicBezTo>
                              <a:cubicBezTo>
                                <a:pt x="5051" y="90"/>
                                <a:pt x="5051" y="90"/>
                                <a:pt x="5051" y="90"/>
                              </a:cubicBezTo>
                              <a:cubicBezTo>
                                <a:pt x="5066" y="76"/>
                                <a:pt x="5083" y="71"/>
                                <a:pt x="5105" y="71"/>
                              </a:cubicBezTo>
                              <a:cubicBezTo>
                                <a:pt x="5105" y="38"/>
                                <a:pt x="5105" y="38"/>
                                <a:pt x="5105" y="38"/>
                              </a:cubicBezTo>
                              <a:cubicBezTo>
                                <a:pt x="5079" y="38"/>
                                <a:pt x="5062" y="50"/>
                                <a:pt x="5049" y="65"/>
                              </a:cubicBezTo>
                              <a:cubicBezTo>
                                <a:pt x="5048" y="65"/>
                                <a:pt x="5048" y="65"/>
                                <a:pt x="5048" y="65"/>
                              </a:cubicBezTo>
                              <a:cubicBezTo>
                                <a:pt x="5045" y="39"/>
                                <a:pt x="5045" y="39"/>
                                <a:pt x="5045" y="39"/>
                              </a:cubicBezTo>
                              <a:cubicBezTo>
                                <a:pt x="5012" y="44"/>
                                <a:pt x="5012" y="44"/>
                                <a:pt x="5012" y="44"/>
                              </a:cubicBezTo>
                              <a:cubicBezTo>
                                <a:pt x="5018" y="87"/>
                                <a:pt x="5018" y="87"/>
                                <a:pt x="5018" y="87"/>
                              </a:cubicBezTo>
                              <a:lnTo>
                                <a:pt x="5018" y="236"/>
                              </a:lnTo>
                              <a:close/>
                              <a:moveTo>
                                <a:pt x="4341" y="432"/>
                              </a:moveTo>
                              <a:cubicBezTo>
                                <a:pt x="4359" y="432"/>
                                <a:pt x="4374" y="417"/>
                                <a:pt x="4374" y="399"/>
                              </a:cubicBezTo>
                              <a:cubicBezTo>
                                <a:pt x="4374" y="381"/>
                                <a:pt x="4359" y="366"/>
                                <a:pt x="4341" y="366"/>
                              </a:cubicBezTo>
                              <a:cubicBezTo>
                                <a:pt x="4322" y="366"/>
                                <a:pt x="4307" y="381"/>
                                <a:pt x="4307" y="399"/>
                              </a:cubicBezTo>
                              <a:cubicBezTo>
                                <a:pt x="4307" y="417"/>
                                <a:pt x="4322" y="432"/>
                                <a:pt x="4341" y="432"/>
                              </a:cubicBezTo>
                              <a:close/>
                              <a:moveTo>
                                <a:pt x="4502" y="235"/>
                              </a:moveTo>
                              <a:cubicBezTo>
                                <a:pt x="4572" y="42"/>
                                <a:pt x="4572" y="42"/>
                                <a:pt x="4572" y="42"/>
                              </a:cubicBezTo>
                              <a:cubicBezTo>
                                <a:pt x="4539" y="42"/>
                                <a:pt x="4539" y="42"/>
                                <a:pt x="4539" y="42"/>
                              </a:cubicBezTo>
                              <a:cubicBezTo>
                                <a:pt x="4487" y="193"/>
                                <a:pt x="4487" y="193"/>
                                <a:pt x="4487" y="193"/>
                              </a:cubicBezTo>
                              <a:cubicBezTo>
                                <a:pt x="4486" y="193"/>
                                <a:pt x="4486" y="193"/>
                                <a:pt x="4486" y="193"/>
                              </a:cubicBezTo>
                              <a:cubicBezTo>
                                <a:pt x="4438" y="37"/>
                                <a:pt x="4438" y="37"/>
                                <a:pt x="4438" y="37"/>
                              </a:cubicBezTo>
                              <a:cubicBezTo>
                                <a:pt x="4405" y="45"/>
                                <a:pt x="4405" y="45"/>
                                <a:pt x="4405" y="45"/>
                              </a:cubicBezTo>
                              <a:cubicBezTo>
                                <a:pt x="4469" y="237"/>
                                <a:pt x="4469" y="237"/>
                                <a:pt x="4469" y="237"/>
                              </a:cubicBezTo>
                              <a:lnTo>
                                <a:pt x="4502" y="235"/>
                              </a:lnTo>
                              <a:close/>
                              <a:moveTo>
                                <a:pt x="3752" y="650"/>
                              </a:moveTo>
                              <a:cubicBezTo>
                                <a:pt x="3752" y="450"/>
                                <a:pt x="3752" y="450"/>
                                <a:pt x="3752" y="450"/>
                              </a:cubicBezTo>
                              <a:cubicBezTo>
                                <a:pt x="3693" y="456"/>
                                <a:pt x="3693" y="456"/>
                                <a:pt x="3693" y="456"/>
                              </a:cubicBezTo>
                              <a:cubicBezTo>
                                <a:pt x="3700" y="505"/>
                                <a:pt x="3700" y="505"/>
                                <a:pt x="3700" y="505"/>
                              </a:cubicBezTo>
                              <a:cubicBezTo>
                                <a:pt x="3700" y="650"/>
                                <a:pt x="3700" y="650"/>
                                <a:pt x="3700" y="650"/>
                              </a:cubicBezTo>
                              <a:lnTo>
                                <a:pt x="3752" y="650"/>
                              </a:lnTo>
                              <a:close/>
                              <a:moveTo>
                                <a:pt x="3306" y="236"/>
                              </a:moveTo>
                              <a:cubicBezTo>
                                <a:pt x="3358" y="236"/>
                                <a:pt x="3358" y="236"/>
                                <a:pt x="3358" y="236"/>
                              </a:cubicBezTo>
                              <a:cubicBezTo>
                                <a:pt x="3358" y="95"/>
                                <a:pt x="3358" y="95"/>
                                <a:pt x="3358" y="95"/>
                              </a:cubicBezTo>
                              <a:cubicBezTo>
                                <a:pt x="3366" y="88"/>
                                <a:pt x="3377" y="81"/>
                                <a:pt x="3391" y="81"/>
                              </a:cubicBezTo>
                              <a:cubicBezTo>
                                <a:pt x="3410" y="81"/>
                                <a:pt x="3418" y="91"/>
                                <a:pt x="3418" y="112"/>
                              </a:cubicBezTo>
                              <a:cubicBezTo>
                                <a:pt x="3418" y="236"/>
                                <a:pt x="3418" y="236"/>
                                <a:pt x="3418" y="236"/>
                              </a:cubicBezTo>
                              <a:cubicBezTo>
                                <a:pt x="3471" y="236"/>
                                <a:pt x="3471" y="236"/>
                                <a:pt x="3471" y="236"/>
                              </a:cubicBezTo>
                              <a:cubicBezTo>
                                <a:pt x="3471" y="99"/>
                                <a:pt x="3471" y="99"/>
                                <a:pt x="3471" y="99"/>
                              </a:cubicBezTo>
                              <a:cubicBezTo>
                                <a:pt x="3471" y="55"/>
                                <a:pt x="3443" y="35"/>
                                <a:pt x="3410" y="35"/>
                              </a:cubicBezTo>
                              <a:cubicBezTo>
                                <a:pt x="3383" y="35"/>
                                <a:pt x="3364" y="46"/>
                                <a:pt x="3352" y="57"/>
                              </a:cubicBezTo>
                              <a:cubicBezTo>
                                <a:pt x="3352" y="57"/>
                                <a:pt x="3352" y="57"/>
                                <a:pt x="3352" y="57"/>
                              </a:cubicBezTo>
                              <a:cubicBezTo>
                                <a:pt x="3349" y="36"/>
                                <a:pt x="3349" y="36"/>
                                <a:pt x="3349" y="36"/>
                              </a:cubicBezTo>
                              <a:cubicBezTo>
                                <a:pt x="3299" y="43"/>
                                <a:pt x="3299" y="43"/>
                                <a:pt x="3299" y="43"/>
                              </a:cubicBezTo>
                              <a:cubicBezTo>
                                <a:pt x="3306" y="91"/>
                                <a:pt x="3306" y="91"/>
                                <a:pt x="3306" y="91"/>
                              </a:cubicBezTo>
                              <a:lnTo>
                                <a:pt x="3306" y="236"/>
                              </a:lnTo>
                              <a:close/>
                              <a:moveTo>
                                <a:pt x="3291" y="432"/>
                              </a:moveTo>
                              <a:cubicBezTo>
                                <a:pt x="3309" y="432"/>
                                <a:pt x="3325" y="417"/>
                                <a:pt x="3325" y="399"/>
                              </a:cubicBezTo>
                              <a:cubicBezTo>
                                <a:pt x="3325" y="381"/>
                                <a:pt x="3309" y="366"/>
                                <a:pt x="3291" y="366"/>
                              </a:cubicBezTo>
                              <a:cubicBezTo>
                                <a:pt x="3273" y="366"/>
                                <a:pt x="3258" y="381"/>
                                <a:pt x="3258" y="399"/>
                              </a:cubicBezTo>
                              <a:cubicBezTo>
                                <a:pt x="3258" y="417"/>
                                <a:pt x="3273" y="432"/>
                                <a:pt x="3291" y="432"/>
                              </a:cubicBezTo>
                              <a:close/>
                              <a:moveTo>
                                <a:pt x="3530" y="175"/>
                              </a:moveTo>
                              <a:cubicBezTo>
                                <a:pt x="3530" y="214"/>
                                <a:pt x="3549" y="240"/>
                                <a:pt x="3587" y="240"/>
                              </a:cubicBezTo>
                              <a:cubicBezTo>
                                <a:pt x="3613" y="240"/>
                                <a:pt x="3626" y="235"/>
                                <a:pt x="3643" y="226"/>
                              </a:cubicBezTo>
                              <a:cubicBezTo>
                                <a:pt x="3629" y="187"/>
                                <a:pt x="3629" y="187"/>
                                <a:pt x="3629" y="187"/>
                              </a:cubicBezTo>
                              <a:cubicBezTo>
                                <a:pt x="3621" y="191"/>
                                <a:pt x="3616" y="194"/>
                                <a:pt x="3605" y="194"/>
                              </a:cubicBezTo>
                              <a:cubicBezTo>
                                <a:pt x="3588" y="194"/>
                                <a:pt x="3582" y="187"/>
                                <a:pt x="3582" y="161"/>
                              </a:cubicBezTo>
                              <a:cubicBezTo>
                                <a:pt x="3582" y="81"/>
                                <a:pt x="3582" y="81"/>
                                <a:pt x="3582" y="81"/>
                              </a:cubicBezTo>
                              <a:cubicBezTo>
                                <a:pt x="3635" y="81"/>
                                <a:pt x="3635" y="81"/>
                                <a:pt x="3635" y="81"/>
                              </a:cubicBezTo>
                              <a:cubicBezTo>
                                <a:pt x="3635" y="40"/>
                                <a:pt x="3635" y="40"/>
                                <a:pt x="3635" y="40"/>
                              </a:cubicBezTo>
                              <a:cubicBezTo>
                                <a:pt x="3582" y="40"/>
                                <a:pt x="3582" y="40"/>
                                <a:pt x="3582" y="40"/>
                              </a:cubicBezTo>
                              <a:cubicBezTo>
                                <a:pt x="3582" y="0"/>
                                <a:pt x="3582" y="0"/>
                                <a:pt x="3582" y="0"/>
                              </a:cubicBezTo>
                              <a:cubicBezTo>
                                <a:pt x="3530" y="6"/>
                                <a:pt x="3530" y="6"/>
                                <a:pt x="3530" y="6"/>
                              </a:cubicBezTo>
                              <a:cubicBezTo>
                                <a:pt x="3530" y="40"/>
                                <a:pt x="3530" y="40"/>
                                <a:pt x="3530" y="40"/>
                              </a:cubicBezTo>
                              <a:cubicBezTo>
                                <a:pt x="3499" y="47"/>
                                <a:pt x="3499" y="47"/>
                                <a:pt x="3499" y="47"/>
                              </a:cubicBezTo>
                              <a:cubicBezTo>
                                <a:pt x="3499" y="81"/>
                                <a:pt x="3499" y="81"/>
                                <a:pt x="3499" y="81"/>
                              </a:cubicBezTo>
                              <a:cubicBezTo>
                                <a:pt x="3530" y="81"/>
                                <a:pt x="3530" y="81"/>
                                <a:pt x="3530" y="81"/>
                              </a:cubicBezTo>
                              <a:lnTo>
                                <a:pt x="3530" y="175"/>
                              </a:lnTo>
                              <a:close/>
                              <a:moveTo>
                                <a:pt x="3435" y="835"/>
                              </a:moveTo>
                              <a:cubicBezTo>
                                <a:pt x="3435" y="1063"/>
                                <a:pt x="3435" y="1063"/>
                                <a:pt x="3435" y="1063"/>
                              </a:cubicBezTo>
                              <a:cubicBezTo>
                                <a:pt x="3487" y="1063"/>
                                <a:pt x="3487" y="1063"/>
                                <a:pt x="3487" y="1063"/>
                              </a:cubicBezTo>
                              <a:cubicBezTo>
                                <a:pt x="3487" y="780"/>
                                <a:pt x="3487" y="780"/>
                                <a:pt x="3487" y="780"/>
                              </a:cubicBezTo>
                              <a:cubicBezTo>
                                <a:pt x="3428" y="787"/>
                                <a:pt x="3428" y="787"/>
                                <a:pt x="3428" y="787"/>
                              </a:cubicBezTo>
                              <a:lnTo>
                                <a:pt x="3435" y="835"/>
                              </a:lnTo>
                              <a:close/>
                              <a:moveTo>
                                <a:pt x="3676" y="236"/>
                              </a:moveTo>
                              <a:cubicBezTo>
                                <a:pt x="3729" y="236"/>
                                <a:pt x="3729" y="236"/>
                                <a:pt x="3729" y="236"/>
                              </a:cubicBezTo>
                              <a:cubicBezTo>
                                <a:pt x="3729" y="103"/>
                                <a:pt x="3729" y="103"/>
                                <a:pt x="3729" y="103"/>
                              </a:cubicBezTo>
                              <a:cubicBezTo>
                                <a:pt x="3743" y="87"/>
                                <a:pt x="3759" y="83"/>
                                <a:pt x="3783" y="83"/>
                              </a:cubicBezTo>
                              <a:cubicBezTo>
                                <a:pt x="3783" y="35"/>
                                <a:pt x="3783" y="35"/>
                                <a:pt x="3783" y="35"/>
                              </a:cubicBezTo>
                              <a:cubicBezTo>
                                <a:pt x="3752" y="35"/>
                                <a:pt x="3735" y="49"/>
                                <a:pt x="3724" y="64"/>
                              </a:cubicBezTo>
                              <a:cubicBezTo>
                                <a:pt x="3724" y="64"/>
                                <a:pt x="3724" y="64"/>
                                <a:pt x="3724" y="64"/>
                              </a:cubicBezTo>
                              <a:cubicBezTo>
                                <a:pt x="3720" y="36"/>
                                <a:pt x="3720" y="36"/>
                                <a:pt x="3720" y="36"/>
                              </a:cubicBezTo>
                              <a:cubicBezTo>
                                <a:pt x="3670" y="43"/>
                                <a:pt x="3670" y="43"/>
                                <a:pt x="3670" y="43"/>
                              </a:cubicBezTo>
                              <a:cubicBezTo>
                                <a:pt x="3676" y="91"/>
                                <a:pt x="3676" y="91"/>
                                <a:pt x="3676" y="91"/>
                              </a:cubicBezTo>
                              <a:lnTo>
                                <a:pt x="3676" y="236"/>
                              </a:lnTo>
                              <a:close/>
                              <a:moveTo>
                                <a:pt x="3726" y="366"/>
                              </a:moveTo>
                              <a:cubicBezTo>
                                <a:pt x="3708" y="366"/>
                                <a:pt x="3693" y="381"/>
                                <a:pt x="3693" y="399"/>
                              </a:cubicBezTo>
                              <a:cubicBezTo>
                                <a:pt x="3693" y="417"/>
                                <a:pt x="3708" y="432"/>
                                <a:pt x="3726" y="432"/>
                              </a:cubicBezTo>
                              <a:cubicBezTo>
                                <a:pt x="3745" y="432"/>
                                <a:pt x="3760" y="417"/>
                                <a:pt x="3760" y="399"/>
                              </a:cubicBezTo>
                              <a:cubicBezTo>
                                <a:pt x="3760" y="381"/>
                                <a:pt x="3745" y="366"/>
                                <a:pt x="3726" y="366"/>
                              </a:cubicBezTo>
                              <a:close/>
                              <a:moveTo>
                                <a:pt x="3031" y="655"/>
                              </a:moveTo>
                              <a:cubicBezTo>
                                <a:pt x="3053" y="655"/>
                                <a:pt x="3070" y="650"/>
                                <a:pt x="3088" y="641"/>
                              </a:cubicBezTo>
                              <a:cubicBezTo>
                                <a:pt x="3073" y="598"/>
                                <a:pt x="3073" y="598"/>
                                <a:pt x="3073" y="598"/>
                              </a:cubicBezTo>
                              <a:cubicBezTo>
                                <a:pt x="3060" y="603"/>
                                <a:pt x="3052" y="607"/>
                                <a:pt x="3037" y="607"/>
                              </a:cubicBezTo>
                              <a:cubicBezTo>
                                <a:pt x="3012" y="607"/>
                                <a:pt x="2994" y="589"/>
                                <a:pt x="2994" y="549"/>
                              </a:cubicBezTo>
                              <a:cubicBezTo>
                                <a:pt x="2994" y="514"/>
                                <a:pt x="3014" y="496"/>
                                <a:pt x="3040" y="496"/>
                              </a:cubicBezTo>
                              <a:cubicBezTo>
                                <a:pt x="3054" y="496"/>
                                <a:pt x="3064" y="499"/>
                                <a:pt x="3074" y="504"/>
                              </a:cubicBezTo>
                              <a:cubicBezTo>
                                <a:pt x="3090" y="458"/>
                                <a:pt x="3090" y="458"/>
                                <a:pt x="3090" y="458"/>
                              </a:cubicBezTo>
                              <a:cubicBezTo>
                                <a:pt x="3073" y="451"/>
                                <a:pt x="3059" y="449"/>
                                <a:pt x="3040" y="449"/>
                              </a:cubicBezTo>
                              <a:cubicBezTo>
                                <a:pt x="2990" y="449"/>
                                <a:pt x="2941" y="480"/>
                                <a:pt x="2941" y="552"/>
                              </a:cubicBezTo>
                              <a:cubicBezTo>
                                <a:pt x="2941" y="615"/>
                                <a:pt x="2972" y="655"/>
                                <a:pt x="3031" y="655"/>
                              </a:cubicBezTo>
                              <a:close/>
                              <a:moveTo>
                                <a:pt x="4783" y="366"/>
                              </a:moveTo>
                              <a:cubicBezTo>
                                <a:pt x="4765" y="366"/>
                                <a:pt x="4750" y="381"/>
                                <a:pt x="4750" y="399"/>
                              </a:cubicBezTo>
                              <a:cubicBezTo>
                                <a:pt x="4750" y="417"/>
                                <a:pt x="4765" y="432"/>
                                <a:pt x="4783" y="432"/>
                              </a:cubicBezTo>
                              <a:cubicBezTo>
                                <a:pt x="4802" y="432"/>
                                <a:pt x="4817" y="417"/>
                                <a:pt x="4817" y="399"/>
                              </a:cubicBezTo>
                              <a:cubicBezTo>
                                <a:pt x="4817" y="381"/>
                                <a:pt x="4802" y="366"/>
                                <a:pt x="4783" y="366"/>
                              </a:cubicBezTo>
                              <a:close/>
                              <a:moveTo>
                                <a:pt x="6191" y="449"/>
                              </a:moveTo>
                              <a:cubicBezTo>
                                <a:pt x="6165" y="449"/>
                                <a:pt x="6145" y="460"/>
                                <a:pt x="6134" y="471"/>
                              </a:cubicBezTo>
                              <a:cubicBezTo>
                                <a:pt x="6133" y="471"/>
                                <a:pt x="6133" y="471"/>
                                <a:pt x="6133" y="471"/>
                              </a:cubicBezTo>
                              <a:cubicBezTo>
                                <a:pt x="6131" y="450"/>
                                <a:pt x="6131" y="450"/>
                                <a:pt x="6131" y="450"/>
                              </a:cubicBezTo>
                              <a:cubicBezTo>
                                <a:pt x="6080" y="456"/>
                                <a:pt x="6080" y="456"/>
                                <a:pt x="6080" y="456"/>
                              </a:cubicBezTo>
                              <a:cubicBezTo>
                                <a:pt x="6087" y="505"/>
                                <a:pt x="6087" y="505"/>
                                <a:pt x="6087" y="505"/>
                              </a:cubicBezTo>
                              <a:cubicBezTo>
                                <a:pt x="6087" y="650"/>
                                <a:pt x="6087" y="650"/>
                                <a:pt x="6087" y="650"/>
                              </a:cubicBezTo>
                              <a:cubicBezTo>
                                <a:pt x="6139" y="650"/>
                                <a:pt x="6139" y="650"/>
                                <a:pt x="6139" y="650"/>
                              </a:cubicBezTo>
                              <a:cubicBezTo>
                                <a:pt x="6139" y="509"/>
                                <a:pt x="6139" y="509"/>
                                <a:pt x="6139" y="509"/>
                              </a:cubicBezTo>
                              <a:cubicBezTo>
                                <a:pt x="6147" y="501"/>
                                <a:pt x="6158" y="495"/>
                                <a:pt x="6172" y="495"/>
                              </a:cubicBezTo>
                              <a:cubicBezTo>
                                <a:pt x="6191" y="495"/>
                                <a:pt x="6199" y="504"/>
                                <a:pt x="6199" y="525"/>
                              </a:cubicBezTo>
                              <a:cubicBezTo>
                                <a:pt x="6199" y="650"/>
                                <a:pt x="6199" y="650"/>
                                <a:pt x="6199" y="650"/>
                              </a:cubicBezTo>
                              <a:cubicBezTo>
                                <a:pt x="6252" y="650"/>
                                <a:pt x="6252" y="650"/>
                                <a:pt x="6252" y="650"/>
                              </a:cubicBezTo>
                              <a:cubicBezTo>
                                <a:pt x="6252" y="513"/>
                                <a:pt x="6252" y="513"/>
                                <a:pt x="6252" y="513"/>
                              </a:cubicBezTo>
                              <a:cubicBezTo>
                                <a:pt x="6252" y="468"/>
                                <a:pt x="6225" y="449"/>
                                <a:pt x="6191" y="449"/>
                              </a:cubicBezTo>
                              <a:close/>
                              <a:moveTo>
                                <a:pt x="6458" y="505"/>
                              </a:moveTo>
                              <a:cubicBezTo>
                                <a:pt x="6458" y="650"/>
                                <a:pt x="6458" y="650"/>
                                <a:pt x="6458" y="650"/>
                              </a:cubicBezTo>
                              <a:cubicBezTo>
                                <a:pt x="6511" y="650"/>
                                <a:pt x="6511" y="650"/>
                                <a:pt x="6511" y="650"/>
                              </a:cubicBezTo>
                              <a:cubicBezTo>
                                <a:pt x="6511" y="450"/>
                                <a:pt x="6511" y="450"/>
                                <a:pt x="6511" y="450"/>
                              </a:cubicBezTo>
                              <a:cubicBezTo>
                                <a:pt x="6452" y="456"/>
                                <a:pt x="6452" y="456"/>
                                <a:pt x="6452" y="456"/>
                              </a:cubicBezTo>
                              <a:lnTo>
                                <a:pt x="6458" y="505"/>
                              </a:lnTo>
                              <a:close/>
                              <a:moveTo>
                                <a:pt x="4701" y="598"/>
                              </a:moveTo>
                              <a:cubicBezTo>
                                <a:pt x="4717" y="638"/>
                                <a:pt x="4717" y="638"/>
                                <a:pt x="4717" y="638"/>
                              </a:cubicBezTo>
                              <a:cubicBezTo>
                                <a:pt x="4695" y="649"/>
                                <a:pt x="4677" y="655"/>
                                <a:pt x="4650" y="655"/>
                              </a:cubicBezTo>
                              <a:cubicBezTo>
                                <a:pt x="4585" y="655"/>
                                <a:pt x="4556" y="615"/>
                                <a:pt x="4556" y="549"/>
                              </a:cubicBezTo>
                              <a:cubicBezTo>
                                <a:pt x="4556" y="489"/>
                                <a:pt x="4591" y="449"/>
                                <a:pt x="4643" y="449"/>
                              </a:cubicBezTo>
                              <a:cubicBezTo>
                                <a:pt x="4698" y="449"/>
                                <a:pt x="4715" y="487"/>
                                <a:pt x="4715" y="534"/>
                              </a:cubicBezTo>
                              <a:cubicBezTo>
                                <a:pt x="4715" y="557"/>
                                <a:pt x="4715" y="557"/>
                                <a:pt x="4715" y="557"/>
                              </a:cubicBezTo>
                              <a:cubicBezTo>
                                <a:pt x="4607" y="557"/>
                                <a:pt x="4607" y="557"/>
                                <a:pt x="4607" y="557"/>
                              </a:cubicBezTo>
                              <a:cubicBezTo>
                                <a:pt x="4609" y="592"/>
                                <a:pt x="4625" y="609"/>
                                <a:pt x="4657" y="609"/>
                              </a:cubicBezTo>
                              <a:cubicBezTo>
                                <a:pt x="4675" y="609"/>
                                <a:pt x="4686" y="604"/>
                                <a:pt x="4701" y="598"/>
                              </a:cubicBezTo>
                              <a:close/>
                              <a:moveTo>
                                <a:pt x="4608" y="525"/>
                              </a:moveTo>
                              <a:cubicBezTo>
                                <a:pt x="4670" y="525"/>
                                <a:pt x="4670" y="525"/>
                                <a:pt x="4670" y="525"/>
                              </a:cubicBezTo>
                              <a:cubicBezTo>
                                <a:pt x="4670" y="505"/>
                                <a:pt x="4661" y="491"/>
                                <a:pt x="4641" y="491"/>
                              </a:cubicBezTo>
                              <a:cubicBezTo>
                                <a:pt x="4621" y="491"/>
                                <a:pt x="4610" y="507"/>
                                <a:pt x="4608" y="525"/>
                              </a:cubicBezTo>
                              <a:close/>
                              <a:moveTo>
                                <a:pt x="4761" y="139"/>
                              </a:moveTo>
                              <a:cubicBezTo>
                                <a:pt x="4761" y="196"/>
                                <a:pt x="4734" y="240"/>
                                <a:pt x="4678" y="240"/>
                              </a:cubicBezTo>
                              <a:cubicBezTo>
                                <a:pt x="4617" y="240"/>
                                <a:pt x="4595" y="197"/>
                                <a:pt x="4595" y="139"/>
                              </a:cubicBezTo>
                              <a:cubicBezTo>
                                <a:pt x="4595" y="82"/>
                                <a:pt x="4622" y="38"/>
                                <a:pt x="4678" y="38"/>
                              </a:cubicBezTo>
                              <a:cubicBezTo>
                                <a:pt x="4739" y="38"/>
                                <a:pt x="4761" y="81"/>
                                <a:pt x="4761" y="139"/>
                              </a:cubicBezTo>
                              <a:close/>
                              <a:moveTo>
                                <a:pt x="4727" y="140"/>
                              </a:moveTo>
                              <a:cubicBezTo>
                                <a:pt x="4727" y="92"/>
                                <a:pt x="4711" y="67"/>
                                <a:pt x="4678" y="67"/>
                              </a:cubicBezTo>
                              <a:cubicBezTo>
                                <a:pt x="4646" y="67"/>
                                <a:pt x="4629" y="89"/>
                                <a:pt x="4629" y="138"/>
                              </a:cubicBezTo>
                              <a:cubicBezTo>
                                <a:pt x="4629" y="186"/>
                                <a:pt x="4645" y="211"/>
                                <a:pt x="4678" y="211"/>
                              </a:cubicBezTo>
                              <a:cubicBezTo>
                                <a:pt x="4710" y="211"/>
                                <a:pt x="4727" y="189"/>
                                <a:pt x="4727" y="140"/>
                              </a:cubicBezTo>
                              <a:close/>
                              <a:moveTo>
                                <a:pt x="4883" y="240"/>
                              </a:moveTo>
                              <a:cubicBezTo>
                                <a:pt x="4822" y="240"/>
                                <a:pt x="4800" y="197"/>
                                <a:pt x="4800" y="139"/>
                              </a:cubicBezTo>
                              <a:cubicBezTo>
                                <a:pt x="4800" y="82"/>
                                <a:pt x="4827" y="38"/>
                                <a:pt x="4883" y="38"/>
                              </a:cubicBezTo>
                              <a:cubicBezTo>
                                <a:pt x="4944" y="38"/>
                                <a:pt x="4966" y="81"/>
                                <a:pt x="4966" y="139"/>
                              </a:cubicBezTo>
                              <a:cubicBezTo>
                                <a:pt x="4966" y="196"/>
                                <a:pt x="4939" y="240"/>
                                <a:pt x="4883" y="240"/>
                              </a:cubicBezTo>
                              <a:close/>
                              <a:moveTo>
                                <a:pt x="4883" y="211"/>
                              </a:moveTo>
                              <a:cubicBezTo>
                                <a:pt x="4915" y="211"/>
                                <a:pt x="4932" y="189"/>
                                <a:pt x="4932" y="140"/>
                              </a:cubicBezTo>
                              <a:cubicBezTo>
                                <a:pt x="4932" y="92"/>
                                <a:pt x="4916" y="67"/>
                                <a:pt x="4883" y="67"/>
                              </a:cubicBezTo>
                              <a:cubicBezTo>
                                <a:pt x="4851" y="67"/>
                                <a:pt x="4834" y="89"/>
                                <a:pt x="4834" y="138"/>
                              </a:cubicBezTo>
                              <a:cubicBezTo>
                                <a:pt x="4834" y="186"/>
                                <a:pt x="4850" y="211"/>
                                <a:pt x="4883" y="211"/>
                              </a:cubicBezTo>
                              <a:close/>
                              <a:moveTo>
                                <a:pt x="6386" y="608"/>
                              </a:moveTo>
                              <a:cubicBezTo>
                                <a:pt x="6369" y="608"/>
                                <a:pt x="6363" y="601"/>
                                <a:pt x="6363" y="575"/>
                              </a:cubicBezTo>
                              <a:cubicBezTo>
                                <a:pt x="6363" y="495"/>
                                <a:pt x="6363" y="495"/>
                                <a:pt x="6363" y="495"/>
                              </a:cubicBezTo>
                              <a:cubicBezTo>
                                <a:pt x="6417" y="495"/>
                                <a:pt x="6417" y="495"/>
                                <a:pt x="6417" y="495"/>
                              </a:cubicBezTo>
                              <a:cubicBezTo>
                                <a:pt x="6417" y="454"/>
                                <a:pt x="6417" y="454"/>
                                <a:pt x="6417" y="454"/>
                              </a:cubicBezTo>
                              <a:cubicBezTo>
                                <a:pt x="6363" y="454"/>
                                <a:pt x="6363" y="454"/>
                                <a:pt x="6363" y="454"/>
                              </a:cubicBezTo>
                              <a:cubicBezTo>
                                <a:pt x="6363" y="413"/>
                                <a:pt x="6363" y="413"/>
                                <a:pt x="6363" y="413"/>
                              </a:cubicBezTo>
                              <a:cubicBezTo>
                                <a:pt x="6311" y="420"/>
                                <a:pt x="6311" y="420"/>
                                <a:pt x="6311" y="420"/>
                              </a:cubicBezTo>
                              <a:cubicBezTo>
                                <a:pt x="6311" y="453"/>
                                <a:pt x="6311" y="453"/>
                                <a:pt x="6311" y="453"/>
                              </a:cubicBezTo>
                              <a:cubicBezTo>
                                <a:pt x="6281" y="461"/>
                                <a:pt x="6281" y="461"/>
                                <a:pt x="6281" y="461"/>
                              </a:cubicBezTo>
                              <a:cubicBezTo>
                                <a:pt x="6281" y="495"/>
                                <a:pt x="6281" y="495"/>
                                <a:pt x="6281" y="495"/>
                              </a:cubicBezTo>
                              <a:cubicBezTo>
                                <a:pt x="6311" y="495"/>
                                <a:pt x="6311" y="495"/>
                                <a:pt x="6311" y="495"/>
                              </a:cubicBezTo>
                              <a:cubicBezTo>
                                <a:pt x="6311" y="589"/>
                                <a:pt x="6311" y="589"/>
                                <a:pt x="6311" y="589"/>
                              </a:cubicBezTo>
                              <a:cubicBezTo>
                                <a:pt x="6311" y="628"/>
                                <a:pt x="6330" y="654"/>
                                <a:pt x="6369" y="654"/>
                              </a:cubicBezTo>
                              <a:cubicBezTo>
                                <a:pt x="6395" y="654"/>
                                <a:pt x="6407" y="649"/>
                                <a:pt x="6424" y="640"/>
                              </a:cubicBezTo>
                              <a:cubicBezTo>
                                <a:pt x="6410" y="601"/>
                                <a:pt x="6410" y="601"/>
                                <a:pt x="6410" y="601"/>
                              </a:cubicBezTo>
                              <a:cubicBezTo>
                                <a:pt x="6402" y="605"/>
                                <a:pt x="6397" y="608"/>
                                <a:pt x="6386" y="608"/>
                              </a:cubicBezTo>
                              <a:close/>
                              <a:moveTo>
                                <a:pt x="4757" y="505"/>
                              </a:moveTo>
                              <a:cubicBezTo>
                                <a:pt x="4757" y="650"/>
                                <a:pt x="4757" y="650"/>
                                <a:pt x="4757" y="650"/>
                              </a:cubicBezTo>
                              <a:cubicBezTo>
                                <a:pt x="4809" y="650"/>
                                <a:pt x="4809" y="650"/>
                                <a:pt x="4809" y="650"/>
                              </a:cubicBezTo>
                              <a:cubicBezTo>
                                <a:pt x="4809" y="450"/>
                                <a:pt x="4809" y="450"/>
                                <a:pt x="4809" y="450"/>
                              </a:cubicBezTo>
                              <a:cubicBezTo>
                                <a:pt x="4750" y="456"/>
                                <a:pt x="4750" y="456"/>
                                <a:pt x="4750" y="456"/>
                              </a:cubicBezTo>
                              <a:lnTo>
                                <a:pt x="4757" y="505"/>
                              </a:lnTo>
                              <a:close/>
                              <a:moveTo>
                                <a:pt x="5438" y="477"/>
                              </a:moveTo>
                              <a:cubicBezTo>
                                <a:pt x="5437" y="477"/>
                                <a:pt x="5437" y="477"/>
                                <a:pt x="5437" y="477"/>
                              </a:cubicBezTo>
                              <a:cubicBezTo>
                                <a:pt x="5434" y="450"/>
                                <a:pt x="5434" y="450"/>
                                <a:pt x="5434" y="450"/>
                              </a:cubicBezTo>
                              <a:cubicBezTo>
                                <a:pt x="5383" y="456"/>
                                <a:pt x="5383" y="456"/>
                                <a:pt x="5383" y="456"/>
                              </a:cubicBezTo>
                              <a:cubicBezTo>
                                <a:pt x="5390" y="505"/>
                                <a:pt x="5390" y="505"/>
                                <a:pt x="5390" y="505"/>
                              </a:cubicBezTo>
                              <a:cubicBezTo>
                                <a:pt x="5390" y="650"/>
                                <a:pt x="5390" y="650"/>
                                <a:pt x="5390" y="650"/>
                              </a:cubicBezTo>
                              <a:cubicBezTo>
                                <a:pt x="5442" y="650"/>
                                <a:pt x="5442" y="650"/>
                                <a:pt x="5442" y="650"/>
                              </a:cubicBezTo>
                              <a:cubicBezTo>
                                <a:pt x="5442" y="517"/>
                                <a:pt x="5442" y="517"/>
                                <a:pt x="5442" y="517"/>
                              </a:cubicBezTo>
                              <a:cubicBezTo>
                                <a:pt x="5457" y="501"/>
                                <a:pt x="5472" y="497"/>
                                <a:pt x="5496" y="497"/>
                              </a:cubicBezTo>
                              <a:cubicBezTo>
                                <a:pt x="5496" y="449"/>
                                <a:pt x="5496" y="449"/>
                                <a:pt x="5496" y="449"/>
                              </a:cubicBezTo>
                              <a:cubicBezTo>
                                <a:pt x="5466" y="449"/>
                                <a:pt x="5449" y="463"/>
                                <a:pt x="5438" y="477"/>
                              </a:cubicBezTo>
                              <a:close/>
                              <a:moveTo>
                                <a:pt x="5349" y="542"/>
                              </a:moveTo>
                              <a:cubicBezTo>
                                <a:pt x="5349" y="611"/>
                                <a:pt x="5313" y="651"/>
                                <a:pt x="5252" y="651"/>
                              </a:cubicBezTo>
                              <a:cubicBezTo>
                                <a:pt x="5245" y="651"/>
                                <a:pt x="5238" y="650"/>
                                <a:pt x="5235" y="649"/>
                              </a:cubicBezTo>
                              <a:cubicBezTo>
                                <a:pt x="5235" y="731"/>
                                <a:pt x="5235" y="731"/>
                                <a:pt x="5235" y="731"/>
                              </a:cubicBezTo>
                              <a:cubicBezTo>
                                <a:pt x="5182" y="737"/>
                                <a:pt x="5182" y="737"/>
                                <a:pt x="5182" y="737"/>
                              </a:cubicBezTo>
                              <a:cubicBezTo>
                                <a:pt x="5182" y="505"/>
                                <a:pt x="5182" y="505"/>
                                <a:pt x="5182" y="505"/>
                              </a:cubicBezTo>
                              <a:cubicBezTo>
                                <a:pt x="5176" y="456"/>
                                <a:pt x="5176" y="456"/>
                                <a:pt x="5176" y="456"/>
                              </a:cubicBezTo>
                              <a:cubicBezTo>
                                <a:pt x="5226" y="450"/>
                                <a:pt x="5226" y="450"/>
                                <a:pt x="5226" y="450"/>
                              </a:cubicBezTo>
                              <a:cubicBezTo>
                                <a:pt x="5229" y="470"/>
                                <a:pt x="5229" y="470"/>
                                <a:pt x="5229" y="470"/>
                              </a:cubicBezTo>
                              <a:cubicBezTo>
                                <a:pt x="5229" y="470"/>
                                <a:pt x="5229" y="470"/>
                                <a:pt x="5229" y="470"/>
                              </a:cubicBezTo>
                              <a:cubicBezTo>
                                <a:pt x="5234" y="465"/>
                                <a:pt x="5253" y="449"/>
                                <a:pt x="5279" y="449"/>
                              </a:cubicBezTo>
                              <a:cubicBezTo>
                                <a:pt x="5329" y="449"/>
                                <a:pt x="5349" y="487"/>
                                <a:pt x="5349" y="542"/>
                              </a:cubicBezTo>
                              <a:close/>
                              <a:moveTo>
                                <a:pt x="5296" y="551"/>
                              </a:moveTo>
                              <a:cubicBezTo>
                                <a:pt x="5296" y="515"/>
                                <a:pt x="5290" y="495"/>
                                <a:pt x="5261" y="495"/>
                              </a:cubicBezTo>
                              <a:cubicBezTo>
                                <a:pt x="5248" y="495"/>
                                <a:pt x="5239" y="502"/>
                                <a:pt x="5235" y="505"/>
                              </a:cubicBezTo>
                              <a:cubicBezTo>
                                <a:pt x="5235" y="604"/>
                                <a:pt x="5235" y="604"/>
                                <a:pt x="5235" y="604"/>
                              </a:cubicBezTo>
                              <a:cubicBezTo>
                                <a:pt x="5238" y="605"/>
                                <a:pt x="5244" y="607"/>
                                <a:pt x="5253" y="607"/>
                              </a:cubicBezTo>
                              <a:cubicBezTo>
                                <a:pt x="5282" y="607"/>
                                <a:pt x="5296" y="585"/>
                                <a:pt x="5296" y="551"/>
                              </a:cubicBezTo>
                              <a:close/>
                              <a:moveTo>
                                <a:pt x="4945" y="608"/>
                              </a:moveTo>
                              <a:cubicBezTo>
                                <a:pt x="4928" y="608"/>
                                <a:pt x="4921" y="601"/>
                                <a:pt x="4921" y="575"/>
                              </a:cubicBezTo>
                              <a:cubicBezTo>
                                <a:pt x="4921" y="495"/>
                                <a:pt x="4921" y="495"/>
                                <a:pt x="4921" y="495"/>
                              </a:cubicBezTo>
                              <a:cubicBezTo>
                                <a:pt x="4975" y="495"/>
                                <a:pt x="4975" y="495"/>
                                <a:pt x="4975" y="495"/>
                              </a:cubicBezTo>
                              <a:cubicBezTo>
                                <a:pt x="4975" y="454"/>
                                <a:pt x="4975" y="454"/>
                                <a:pt x="4975" y="454"/>
                              </a:cubicBezTo>
                              <a:cubicBezTo>
                                <a:pt x="4921" y="454"/>
                                <a:pt x="4921" y="454"/>
                                <a:pt x="4921" y="454"/>
                              </a:cubicBezTo>
                              <a:cubicBezTo>
                                <a:pt x="4921" y="413"/>
                                <a:pt x="4921" y="413"/>
                                <a:pt x="4921" y="413"/>
                              </a:cubicBezTo>
                              <a:cubicBezTo>
                                <a:pt x="4869" y="420"/>
                                <a:pt x="4869" y="420"/>
                                <a:pt x="4869" y="420"/>
                              </a:cubicBezTo>
                              <a:cubicBezTo>
                                <a:pt x="4869" y="453"/>
                                <a:pt x="4869" y="453"/>
                                <a:pt x="4869" y="453"/>
                              </a:cubicBezTo>
                              <a:cubicBezTo>
                                <a:pt x="4839" y="461"/>
                                <a:pt x="4839" y="461"/>
                                <a:pt x="4839" y="461"/>
                              </a:cubicBezTo>
                              <a:cubicBezTo>
                                <a:pt x="4839" y="495"/>
                                <a:pt x="4839" y="495"/>
                                <a:pt x="4839" y="495"/>
                              </a:cubicBezTo>
                              <a:cubicBezTo>
                                <a:pt x="4869" y="495"/>
                                <a:pt x="4869" y="495"/>
                                <a:pt x="4869" y="495"/>
                              </a:cubicBezTo>
                              <a:cubicBezTo>
                                <a:pt x="4869" y="589"/>
                                <a:pt x="4869" y="589"/>
                                <a:pt x="4869" y="589"/>
                              </a:cubicBezTo>
                              <a:cubicBezTo>
                                <a:pt x="4869" y="628"/>
                                <a:pt x="4888" y="654"/>
                                <a:pt x="4927" y="654"/>
                              </a:cubicBezTo>
                              <a:cubicBezTo>
                                <a:pt x="4953" y="654"/>
                                <a:pt x="4966" y="649"/>
                                <a:pt x="4983" y="640"/>
                              </a:cubicBezTo>
                              <a:cubicBezTo>
                                <a:pt x="4969" y="601"/>
                                <a:pt x="4969" y="601"/>
                                <a:pt x="4969" y="601"/>
                              </a:cubicBezTo>
                              <a:cubicBezTo>
                                <a:pt x="4960" y="605"/>
                                <a:pt x="4955" y="608"/>
                                <a:pt x="4945" y="608"/>
                              </a:cubicBezTo>
                              <a:close/>
                              <a:moveTo>
                                <a:pt x="5655" y="598"/>
                              </a:moveTo>
                              <a:cubicBezTo>
                                <a:pt x="5671" y="638"/>
                                <a:pt x="5671" y="638"/>
                                <a:pt x="5671" y="638"/>
                              </a:cubicBezTo>
                              <a:cubicBezTo>
                                <a:pt x="5649" y="649"/>
                                <a:pt x="5631" y="655"/>
                                <a:pt x="5604" y="655"/>
                              </a:cubicBezTo>
                              <a:cubicBezTo>
                                <a:pt x="5539" y="655"/>
                                <a:pt x="5510" y="615"/>
                                <a:pt x="5510" y="549"/>
                              </a:cubicBezTo>
                              <a:cubicBezTo>
                                <a:pt x="5510" y="489"/>
                                <a:pt x="5545" y="449"/>
                                <a:pt x="5597" y="449"/>
                              </a:cubicBezTo>
                              <a:cubicBezTo>
                                <a:pt x="5652" y="449"/>
                                <a:pt x="5670" y="487"/>
                                <a:pt x="5670" y="534"/>
                              </a:cubicBezTo>
                              <a:cubicBezTo>
                                <a:pt x="5670" y="557"/>
                                <a:pt x="5670" y="557"/>
                                <a:pt x="5670" y="557"/>
                              </a:cubicBezTo>
                              <a:cubicBezTo>
                                <a:pt x="5561" y="557"/>
                                <a:pt x="5561" y="557"/>
                                <a:pt x="5561" y="557"/>
                              </a:cubicBezTo>
                              <a:cubicBezTo>
                                <a:pt x="5563" y="592"/>
                                <a:pt x="5580" y="609"/>
                                <a:pt x="5611" y="609"/>
                              </a:cubicBezTo>
                              <a:cubicBezTo>
                                <a:pt x="5630" y="609"/>
                                <a:pt x="5640" y="604"/>
                                <a:pt x="5655" y="598"/>
                              </a:cubicBezTo>
                              <a:close/>
                              <a:moveTo>
                                <a:pt x="5562" y="525"/>
                              </a:moveTo>
                              <a:cubicBezTo>
                                <a:pt x="5624" y="525"/>
                                <a:pt x="5624" y="525"/>
                                <a:pt x="5624" y="525"/>
                              </a:cubicBezTo>
                              <a:cubicBezTo>
                                <a:pt x="5624" y="505"/>
                                <a:pt x="5615" y="491"/>
                                <a:pt x="5596" y="491"/>
                              </a:cubicBezTo>
                              <a:cubicBezTo>
                                <a:pt x="5575" y="491"/>
                                <a:pt x="5565" y="507"/>
                                <a:pt x="5562" y="525"/>
                              </a:cubicBezTo>
                              <a:close/>
                              <a:moveTo>
                                <a:pt x="6031" y="598"/>
                              </a:moveTo>
                              <a:cubicBezTo>
                                <a:pt x="6047" y="638"/>
                                <a:pt x="6047" y="638"/>
                                <a:pt x="6047" y="638"/>
                              </a:cubicBezTo>
                              <a:cubicBezTo>
                                <a:pt x="6026" y="649"/>
                                <a:pt x="6007" y="655"/>
                                <a:pt x="5981" y="655"/>
                              </a:cubicBezTo>
                              <a:cubicBezTo>
                                <a:pt x="5915" y="655"/>
                                <a:pt x="5887" y="615"/>
                                <a:pt x="5887" y="549"/>
                              </a:cubicBezTo>
                              <a:cubicBezTo>
                                <a:pt x="5887" y="489"/>
                                <a:pt x="5922" y="449"/>
                                <a:pt x="5974" y="449"/>
                              </a:cubicBezTo>
                              <a:cubicBezTo>
                                <a:pt x="6028" y="449"/>
                                <a:pt x="6046" y="487"/>
                                <a:pt x="6046" y="534"/>
                              </a:cubicBezTo>
                              <a:cubicBezTo>
                                <a:pt x="6046" y="557"/>
                                <a:pt x="6046" y="557"/>
                                <a:pt x="6046" y="557"/>
                              </a:cubicBezTo>
                              <a:cubicBezTo>
                                <a:pt x="5938" y="557"/>
                                <a:pt x="5938" y="557"/>
                                <a:pt x="5938" y="557"/>
                              </a:cubicBezTo>
                              <a:cubicBezTo>
                                <a:pt x="5940" y="592"/>
                                <a:pt x="5956" y="609"/>
                                <a:pt x="5987" y="609"/>
                              </a:cubicBezTo>
                              <a:cubicBezTo>
                                <a:pt x="6006" y="609"/>
                                <a:pt x="6016" y="604"/>
                                <a:pt x="6031" y="598"/>
                              </a:cubicBezTo>
                              <a:close/>
                              <a:moveTo>
                                <a:pt x="5939" y="525"/>
                              </a:moveTo>
                              <a:cubicBezTo>
                                <a:pt x="6000" y="525"/>
                                <a:pt x="6000" y="525"/>
                                <a:pt x="6000" y="525"/>
                              </a:cubicBezTo>
                              <a:cubicBezTo>
                                <a:pt x="6000" y="505"/>
                                <a:pt x="5992" y="491"/>
                                <a:pt x="5972" y="491"/>
                              </a:cubicBezTo>
                              <a:cubicBezTo>
                                <a:pt x="5951" y="491"/>
                                <a:pt x="5941" y="507"/>
                                <a:pt x="5939" y="525"/>
                              </a:cubicBezTo>
                              <a:close/>
                              <a:moveTo>
                                <a:pt x="5102" y="537"/>
                              </a:moveTo>
                              <a:cubicBezTo>
                                <a:pt x="5071" y="524"/>
                                <a:pt x="5071" y="524"/>
                                <a:pt x="5071" y="524"/>
                              </a:cubicBezTo>
                              <a:cubicBezTo>
                                <a:pt x="5063" y="521"/>
                                <a:pt x="5055" y="518"/>
                                <a:pt x="5055" y="507"/>
                              </a:cubicBezTo>
                              <a:cubicBezTo>
                                <a:pt x="5055" y="496"/>
                                <a:pt x="5064" y="492"/>
                                <a:pt x="5080" y="492"/>
                              </a:cubicBezTo>
                              <a:cubicBezTo>
                                <a:pt x="5095" y="492"/>
                                <a:pt x="5108" y="497"/>
                                <a:pt x="5121" y="503"/>
                              </a:cubicBezTo>
                              <a:cubicBezTo>
                                <a:pt x="5137" y="460"/>
                                <a:pt x="5137" y="460"/>
                                <a:pt x="5137" y="460"/>
                              </a:cubicBezTo>
                              <a:cubicBezTo>
                                <a:pt x="5119" y="453"/>
                                <a:pt x="5103" y="449"/>
                                <a:pt x="5080" y="449"/>
                              </a:cubicBezTo>
                              <a:cubicBezTo>
                                <a:pt x="5039" y="449"/>
                                <a:pt x="5004" y="470"/>
                                <a:pt x="5004" y="511"/>
                              </a:cubicBezTo>
                              <a:cubicBezTo>
                                <a:pt x="5004" y="543"/>
                                <a:pt x="5024" y="557"/>
                                <a:pt x="5042" y="564"/>
                              </a:cubicBezTo>
                              <a:cubicBezTo>
                                <a:pt x="5073" y="577"/>
                                <a:pt x="5073" y="577"/>
                                <a:pt x="5073" y="577"/>
                              </a:cubicBezTo>
                              <a:cubicBezTo>
                                <a:pt x="5084" y="582"/>
                                <a:pt x="5088" y="585"/>
                                <a:pt x="5088" y="595"/>
                              </a:cubicBezTo>
                              <a:cubicBezTo>
                                <a:pt x="5088" y="605"/>
                                <a:pt x="5080" y="612"/>
                                <a:pt x="5062" y="612"/>
                              </a:cubicBezTo>
                              <a:cubicBezTo>
                                <a:pt x="5045" y="612"/>
                                <a:pt x="5031" y="605"/>
                                <a:pt x="5016" y="599"/>
                              </a:cubicBezTo>
                              <a:cubicBezTo>
                                <a:pt x="5002" y="642"/>
                                <a:pt x="5002" y="642"/>
                                <a:pt x="5002" y="642"/>
                              </a:cubicBezTo>
                              <a:cubicBezTo>
                                <a:pt x="5020" y="650"/>
                                <a:pt x="5041" y="654"/>
                                <a:pt x="5065" y="654"/>
                              </a:cubicBezTo>
                              <a:cubicBezTo>
                                <a:pt x="5110" y="654"/>
                                <a:pt x="5140" y="624"/>
                                <a:pt x="5140" y="587"/>
                              </a:cubicBezTo>
                              <a:cubicBezTo>
                                <a:pt x="5140" y="563"/>
                                <a:pt x="5127" y="547"/>
                                <a:pt x="5102" y="537"/>
                              </a:cubicBezTo>
                              <a:close/>
                              <a:moveTo>
                                <a:pt x="4061" y="655"/>
                              </a:moveTo>
                              <a:cubicBezTo>
                                <a:pt x="4030" y="655"/>
                                <a:pt x="4010" y="636"/>
                                <a:pt x="4010" y="603"/>
                              </a:cubicBezTo>
                              <a:cubicBezTo>
                                <a:pt x="4010" y="566"/>
                                <a:pt x="4038" y="549"/>
                                <a:pt x="4078" y="544"/>
                              </a:cubicBezTo>
                              <a:cubicBezTo>
                                <a:pt x="4105" y="542"/>
                                <a:pt x="4105" y="542"/>
                                <a:pt x="4105" y="542"/>
                              </a:cubicBezTo>
                              <a:cubicBezTo>
                                <a:pt x="4105" y="528"/>
                                <a:pt x="4105" y="528"/>
                                <a:pt x="4105" y="528"/>
                              </a:cubicBezTo>
                              <a:cubicBezTo>
                                <a:pt x="4105" y="508"/>
                                <a:pt x="4097" y="495"/>
                                <a:pt x="4072" y="495"/>
                              </a:cubicBezTo>
                              <a:cubicBezTo>
                                <a:pt x="4057" y="495"/>
                                <a:pt x="4047" y="499"/>
                                <a:pt x="4035" y="506"/>
                              </a:cubicBezTo>
                              <a:cubicBezTo>
                                <a:pt x="4016" y="470"/>
                                <a:pt x="4016" y="470"/>
                                <a:pt x="4016" y="470"/>
                              </a:cubicBezTo>
                              <a:cubicBezTo>
                                <a:pt x="4036" y="457"/>
                                <a:pt x="4054" y="449"/>
                                <a:pt x="4084" y="449"/>
                              </a:cubicBezTo>
                              <a:cubicBezTo>
                                <a:pt x="4132" y="449"/>
                                <a:pt x="4157" y="475"/>
                                <a:pt x="4157" y="516"/>
                              </a:cubicBezTo>
                              <a:cubicBezTo>
                                <a:pt x="4157" y="598"/>
                                <a:pt x="4157" y="598"/>
                                <a:pt x="4157" y="598"/>
                              </a:cubicBezTo>
                              <a:cubicBezTo>
                                <a:pt x="4163" y="647"/>
                                <a:pt x="4163" y="647"/>
                                <a:pt x="4163" y="647"/>
                              </a:cubicBezTo>
                              <a:cubicBezTo>
                                <a:pt x="4113" y="653"/>
                                <a:pt x="4113" y="653"/>
                                <a:pt x="4113" y="653"/>
                              </a:cubicBezTo>
                              <a:cubicBezTo>
                                <a:pt x="4111" y="632"/>
                                <a:pt x="4111" y="632"/>
                                <a:pt x="4111" y="632"/>
                              </a:cubicBezTo>
                              <a:cubicBezTo>
                                <a:pt x="4110" y="632"/>
                                <a:pt x="4110" y="632"/>
                                <a:pt x="4110" y="632"/>
                              </a:cubicBezTo>
                              <a:cubicBezTo>
                                <a:pt x="4098" y="642"/>
                                <a:pt x="4083" y="655"/>
                                <a:pt x="4061" y="655"/>
                              </a:cubicBezTo>
                              <a:close/>
                              <a:moveTo>
                                <a:pt x="4061" y="596"/>
                              </a:moveTo>
                              <a:cubicBezTo>
                                <a:pt x="4061" y="608"/>
                                <a:pt x="4068" y="617"/>
                                <a:pt x="4080" y="617"/>
                              </a:cubicBezTo>
                              <a:cubicBezTo>
                                <a:pt x="4092" y="617"/>
                                <a:pt x="4099" y="612"/>
                                <a:pt x="4105" y="607"/>
                              </a:cubicBezTo>
                              <a:cubicBezTo>
                                <a:pt x="4105" y="571"/>
                                <a:pt x="4105" y="571"/>
                                <a:pt x="4105" y="571"/>
                              </a:cubicBezTo>
                              <a:cubicBezTo>
                                <a:pt x="4087" y="573"/>
                                <a:pt x="4087" y="573"/>
                                <a:pt x="4087" y="573"/>
                              </a:cubicBezTo>
                              <a:cubicBezTo>
                                <a:pt x="4071" y="576"/>
                                <a:pt x="4061" y="582"/>
                                <a:pt x="4061" y="596"/>
                              </a:cubicBezTo>
                              <a:close/>
                              <a:moveTo>
                                <a:pt x="3952" y="863"/>
                              </a:moveTo>
                              <a:cubicBezTo>
                                <a:pt x="3924" y="863"/>
                                <a:pt x="3906" y="876"/>
                                <a:pt x="3901" y="881"/>
                              </a:cubicBezTo>
                              <a:cubicBezTo>
                                <a:pt x="3901" y="881"/>
                                <a:pt x="3901" y="881"/>
                                <a:pt x="3901" y="881"/>
                              </a:cubicBezTo>
                              <a:cubicBezTo>
                                <a:pt x="3901" y="780"/>
                                <a:pt x="3901" y="780"/>
                                <a:pt x="3901" y="780"/>
                              </a:cubicBezTo>
                              <a:cubicBezTo>
                                <a:pt x="3841" y="787"/>
                                <a:pt x="3841" y="787"/>
                                <a:pt x="3841" y="787"/>
                              </a:cubicBezTo>
                              <a:cubicBezTo>
                                <a:pt x="3848" y="835"/>
                                <a:pt x="3848" y="835"/>
                                <a:pt x="3848" y="835"/>
                              </a:cubicBezTo>
                              <a:cubicBezTo>
                                <a:pt x="3848" y="1063"/>
                                <a:pt x="3848" y="1063"/>
                                <a:pt x="3848" y="1063"/>
                              </a:cubicBezTo>
                              <a:cubicBezTo>
                                <a:pt x="3901" y="1063"/>
                                <a:pt x="3901" y="1063"/>
                                <a:pt x="3901" y="1063"/>
                              </a:cubicBezTo>
                              <a:cubicBezTo>
                                <a:pt x="3901" y="922"/>
                                <a:pt x="3901" y="922"/>
                                <a:pt x="3901" y="922"/>
                              </a:cubicBezTo>
                              <a:cubicBezTo>
                                <a:pt x="3905" y="919"/>
                                <a:pt x="3916" y="909"/>
                                <a:pt x="3933" y="909"/>
                              </a:cubicBezTo>
                              <a:cubicBezTo>
                                <a:pt x="3952" y="909"/>
                                <a:pt x="3960" y="920"/>
                                <a:pt x="3960" y="939"/>
                              </a:cubicBezTo>
                              <a:cubicBezTo>
                                <a:pt x="3960" y="1063"/>
                                <a:pt x="3960" y="1063"/>
                                <a:pt x="3960" y="1063"/>
                              </a:cubicBezTo>
                              <a:cubicBezTo>
                                <a:pt x="4013" y="1063"/>
                                <a:pt x="4013" y="1063"/>
                                <a:pt x="4013" y="1063"/>
                              </a:cubicBezTo>
                              <a:cubicBezTo>
                                <a:pt x="4013" y="926"/>
                                <a:pt x="4013" y="926"/>
                                <a:pt x="4013" y="926"/>
                              </a:cubicBezTo>
                              <a:cubicBezTo>
                                <a:pt x="4013" y="883"/>
                                <a:pt x="3987" y="863"/>
                                <a:pt x="3952" y="863"/>
                              </a:cubicBezTo>
                              <a:close/>
                              <a:moveTo>
                                <a:pt x="3751" y="871"/>
                              </a:moveTo>
                              <a:cubicBezTo>
                                <a:pt x="3815" y="863"/>
                                <a:pt x="3815" y="863"/>
                                <a:pt x="3815" y="863"/>
                              </a:cubicBezTo>
                              <a:cubicBezTo>
                                <a:pt x="3815" y="899"/>
                                <a:pt x="3815" y="899"/>
                                <a:pt x="3815" y="899"/>
                              </a:cubicBezTo>
                              <a:cubicBezTo>
                                <a:pt x="3777" y="899"/>
                                <a:pt x="3777" y="899"/>
                                <a:pt x="3777" y="899"/>
                              </a:cubicBezTo>
                              <a:cubicBezTo>
                                <a:pt x="3782" y="909"/>
                                <a:pt x="3784" y="919"/>
                                <a:pt x="3784" y="930"/>
                              </a:cubicBezTo>
                              <a:cubicBezTo>
                                <a:pt x="3784" y="966"/>
                                <a:pt x="3759" y="997"/>
                                <a:pt x="3711" y="997"/>
                              </a:cubicBezTo>
                              <a:cubicBezTo>
                                <a:pt x="3704" y="997"/>
                                <a:pt x="3697" y="996"/>
                                <a:pt x="3691" y="995"/>
                              </a:cubicBezTo>
                              <a:cubicBezTo>
                                <a:pt x="3691" y="995"/>
                                <a:pt x="3683" y="1001"/>
                                <a:pt x="3683" y="1010"/>
                              </a:cubicBezTo>
                              <a:cubicBezTo>
                                <a:pt x="3683" y="1019"/>
                                <a:pt x="3690" y="1021"/>
                                <a:pt x="3699" y="1021"/>
                              </a:cubicBezTo>
                              <a:cubicBezTo>
                                <a:pt x="3760" y="1021"/>
                                <a:pt x="3760" y="1021"/>
                                <a:pt x="3760" y="1021"/>
                              </a:cubicBezTo>
                              <a:cubicBezTo>
                                <a:pt x="3794" y="1021"/>
                                <a:pt x="3812" y="1035"/>
                                <a:pt x="3812" y="1064"/>
                              </a:cubicBezTo>
                              <a:cubicBezTo>
                                <a:pt x="3812" y="1104"/>
                                <a:pt x="3777" y="1152"/>
                                <a:pt x="3702" y="1152"/>
                              </a:cubicBezTo>
                              <a:cubicBezTo>
                                <a:pt x="3655" y="1152"/>
                                <a:pt x="3630" y="1134"/>
                                <a:pt x="3630" y="1099"/>
                              </a:cubicBezTo>
                              <a:cubicBezTo>
                                <a:pt x="3630" y="1067"/>
                                <a:pt x="3655" y="1055"/>
                                <a:pt x="3655" y="1055"/>
                              </a:cubicBezTo>
                              <a:cubicBezTo>
                                <a:pt x="3646" y="1048"/>
                                <a:pt x="3640" y="1039"/>
                                <a:pt x="3640" y="1023"/>
                              </a:cubicBezTo>
                              <a:cubicBezTo>
                                <a:pt x="3640" y="998"/>
                                <a:pt x="3665" y="985"/>
                                <a:pt x="3665" y="985"/>
                              </a:cubicBezTo>
                              <a:cubicBezTo>
                                <a:pt x="3647" y="972"/>
                                <a:pt x="3638" y="952"/>
                                <a:pt x="3638" y="930"/>
                              </a:cubicBezTo>
                              <a:cubicBezTo>
                                <a:pt x="3638" y="894"/>
                                <a:pt x="3663" y="862"/>
                                <a:pt x="3711" y="862"/>
                              </a:cubicBezTo>
                              <a:cubicBezTo>
                                <a:pt x="3727" y="862"/>
                                <a:pt x="3741" y="866"/>
                                <a:pt x="3751" y="871"/>
                              </a:cubicBezTo>
                              <a:close/>
                              <a:moveTo>
                                <a:pt x="3682" y="1064"/>
                              </a:moveTo>
                              <a:cubicBezTo>
                                <a:pt x="3682" y="1064"/>
                                <a:pt x="3673" y="1072"/>
                                <a:pt x="3673" y="1087"/>
                              </a:cubicBezTo>
                              <a:cubicBezTo>
                                <a:pt x="3673" y="1104"/>
                                <a:pt x="3685" y="1112"/>
                                <a:pt x="3707" y="1112"/>
                              </a:cubicBezTo>
                              <a:cubicBezTo>
                                <a:pt x="3745" y="1112"/>
                                <a:pt x="3768" y="1094"/>
                                <a:pt x="3768" y="1076"/>
                              </a:cubicBezTo>
                              <a:cubicBezTo>
                                <a:pt x="3768" y="1068"/>
                                <a:pt x="3761" y="1065"/>
                                <a:pt x="3750" y="1065"/>
                              </a:cubicBezTo>
                              <a:cubicBezTo>
                                <a:pt x="3700" y="1065"/>
                                <a:pt x="3700" y="1065"/>
                                <a:pt x="3700" y="1065"/>
                              </a:cubicBezTo>
                              <a:cubicBezTo>
                                <a:pt x="3694" y="1065"/>
                                <a:pt x="3688" y="1065"/>
                                <a:pt x="3682" y="1064"/>
                              </a:cubicBezTo>
                              <a:close/>
                              <a:moveTo>
                                <a:pt x="3737" y="930"/>
                              </a:moveTo>
                              <a:cubicBezTo>
                                <a:pt x="3737" y="911"/>
                                <a:pt x="3726" y="901"/>
                                <a:pt x="3711" y="901"/>
                              </a:cubicBezTo>
                              <a:cubicBezTo>
                                <a:pt x="3696" y="901"/>
                                <a:pt x="3685" y="911"/>
                                <a:pt x="3685" y="930"/>
                              </a:cubicBezTo>
                              <a:cubicBezTo>
                                <a:pt x="3685" y="950"/>
                                <a:pt x="3695" y="960"/>
                                <a:pt x="3711" y="960"/>
                              </a:cubicBezTo>
                              <a:cubicBezTo>
                                <a:pt x="3726" y="960"/>
                                <a:pt x="3737" y="950"/>
                                <a:pt x="3737" y="930"/>
                              </a:cubicBezTo>
                              <a:close/>
                              <a:moveTo>
                                <a:pt x="6696" y="598"/>
                              </a:moveTo>
                              <a:cubicBezTo>
                                <a:pt x="6712" y="638"/>
                                <a:pt x="6712" y="638"/>
                                <a:pt x="6712" y="638"/>
                              </a:cubicBezTo>
                              <a:cubicBezTo>
                                <a:pt x="6691" y="649"/>
                                <a:pt x="6672" y="655"/>
                                <a:pt x="6646" y="655"/>
                              </a:cubicBezTo>
                              <a:cubicBezTo>
                                <a:pt x="6580" y="655"/>
                                <a:pt x="6552" y="615"/>
                                <a:pt x="6552" y="549"/>
                              </a:cubicBezTo>
                              <a:cubicBezTo>
                                <a:pt x="6552" y="489"/>
                                <a:pt x="6587" y="449"/>
                                <a:pt x="6639" y="449"/>
                              </a:cubicBezTo>
                              <a:cubicBezTo>
                                <a:pt x="6693" y="449"/>
                                <a:pt x="6711" y="487"/>
                                <a:pt x="6711" y="534"/>
                              </a:cubicBezTo>
                              <a:cubicBezTo>
                                <a:pt x="6711" y="557"/>
                                <a:pt x="6711" y="557"/>
                                <a:pt x="6711" y="557"/>
                              </a:cubicBezTo>
                              <a:cubicBezTo>
                                <a:pt x="6603" y="557"/>
                                <a:pt x="6603" y="557"/>
                                <a:pt x="6603" y="557"/>
                              </a:cubicBezTo>
                              <a:cubicBezTo>
                                <a:pt x="6604" y="592"/>
                                <a:pt x="6621" y="609"/>
                                <a:pt x="6652" y="609"/>
                              </a:cubicBezTo>
                              <a:cubicBezTo>
                                <a:pt x="6671" y="609"/>
                                <a:pt x="6681" y="604"/>
                                <a:pt x="6696" y="598"/>
                              </a:cubicBezTo>
                              <a:close/>
                              <a:moveTo>
                                <a:pt x="6604" y="525"/>
                              </a:moveTo>
                              <a:cubicBezTo>
                                <a:pt x="6665" y="525"/>
                                <a:pt x="6665" y="525"/>
                                <a:pt x="6665" y="525"/>
                              </a:cubicBezTo>
                              <a:cubicBezTo>
                                <a:pt x="6665" y="505"/>
                                <a:pt x="6657" y="491"/>
                                <a:pt x="6637" y="491"/>
                              </a:cubicBezTo>
                              <a:cubicBezTo>
                                <a:pt x="6616" y="491"/>
                                <a:pt x="6606" y="507"/>
                                <a:pt x="6604" y="525"/>
                              </a:cubicBezTo>
                              <a:close/>
                              <a:moveTo>
                                <a:pt x="3540" y="919"/>
                              </a:moveTo>
                              <a:cubicBezTo>
                                <a:pt x="3540" y="1063"/>
                                <a:pt x="3540" y="1063"/>
                                <a:pt x="3540" y="1063"/>
                              </a:cubicBezTo>
                              <a:cubicBezTo>
                                <a:pt x="3592" y="1063"/>
                                <a:pt x="3592" y="1063"/>
                                <a:pt x="3592" y="1063"/>
                              </a:cubicBezTo>
                              <a:cubicBezTo>
                                <a:pt x="3592" y="863"/>
                                <a:pt x="3592" y="863"/>
                                <a:pt x="3592" y="863"/>
                              </a:cubicBezTo>
                              <a:cubicBezTo>
                                <a:pt x="3533" y="870"/>
                                <a:pt x="3533" y="870"/>
                                <a:pt x="3533" y="870"/>
                              </a:cubicBezTo>
                              <a:lnTo>
                                <a:pt x="3540" y="919"/>
                              </a:lnTo>
                              <a:close/>
                              <a:moveTo>
                                <a:pt x="3566" y="780"/>
                              </a:moveTo>
                              <a:cubicBezTo>
                                <a:pt x="3548" y="780"/>
                                <a:pt x="3533" y="794"/>
                                <a:pt x="3533" y="813"/>
                              </a:cubicBezTo>
                              <a:cubicBezTo>
                                <a:pt x="3533" y="831"/>
                                <a:pt x="3548" y="846"/>
                                <a:pt x="3566" y="846"/>
                              </a:cubicBezTo>
                              <a:cubicBezTo>
                                <a:pt x="3584" y="846"/>
                                <a:pt x="3600" y="831"/>
                                <a:pt x="3600" y="813"/>
                              </a:cubicBezTo>
                              <a:cubicBezTo>
                                <a:pt x="3600" y="794"/>
                                <a:pt x="3584" y="780"/>
                                <a:pt x="3566" y="780"/>
                              </a:cubicBezTo>
                              <a:close/>
                              <a:moveTo>
                                <a:pt x="6946" y="613"/>
                              </a:moveTo>
                              <a:cubicBezTo>
                                <a:pt x="6958" y="639"/>
                                <a:pt x="6958" y="639"/>
                                <a:pt x="6958" y="639"/>
                              </a:cubicBezTo>
                              <a:cubicBezTo>
                                <a:pt x="6939" y="650"/>
                                <a:pt x="6920" y="654"/>
                                <a:pt x="6897" y="654"/>
                              </a:cubicBezTo>
                              <a:cubicBezTo>
                                <a:pt x="6840" y="654"/>
                                <a:pt x="6810" y="616"/>
                                <a:pt x="6810" y="552"/>
                              </a:cubicBezTo>
                              <a:cubicBezTo>
                                <a:pt x="6810" y="492"/>
                                <a:pt x="6842" y="451"/>
                                <a:pt x="6891" y="451"/>
                              </a:cubicBezTo>
                              <a:cubicBezTo>
                                <a:pt x="6937" y="451"/>
                                <a:pt x="6956" y="482"/>
                                <a:pt x="6956" y="525"/>
                              </a:cubicBezTo>
                              <a:cubicBezTo>
                                <a:pt x="6956" y="548"/>
                                <a:pt x="6956" y="548"/>
                                <a:pt x="6956" y="548"/>
                              </a:cubicBezTo>
                              <a:cubicBezTo>
                                <a:pt x="6843" y="548"/>
                                <a:pt x="6843" y="548"/>
                                <a:pt x="6843" y="548"/>
                              </a:cubicBezTo>
                              <a:cubicBezTo>
                                <a:pt x="6843" y="600"/>
                                <a:pt x="6862" y="625"/>
                                <a:pt x="6904" y="625"/>
                              </a:cubicBezTo>
                              <a:cubicBezTo>
                                <a:pt x="6920" y="625"/>
                                <a:pt x="6932" y="620"/>
                                <a:pt x="6946" y="613"/>
                              </a:cubicBezTo>
                              <a:close/>
                              <a:moveTo>
                                <a:pt x="6844" y="525"/>
                              </a:moveTo>
                              <a:cubicBezTo>
                                <a:pt x="6925" y="525"/>
                                <a:pt x="6925" y="525"/>
                                <a:pt x="6925" y="525"/>
                              </a:cubicBezTo>
                              <a:cubicBezTo>
                                <a:pt x="6925" y="496"/>
                                <a:pt x="6915" y="478"/>
                                <a:pt x="6889" y="478"/>
                              </a:cubicBezTo>
                              <a:cubicBezTo>
                                <a:pt x="6864" y="478"/>
                                <a:pt x="6848" y="497"/>
                                <a:pt x="6844" y="525"/>
                              </a:cubicBezTo>
                              <a:close/>
                              <a:moveTo>
                                <a:pt x="4254" y="919"/>
                              </a:moveTo>
                              <a:cubicBezTo>
                                <a:pt x="4254" y="1063"/>
                                <a:pt x="4254" y="1063"/>
                                <a:pt x="4254" y="1063"/>
                              </a:cubicBezTo>
                              <a:cubicBezTo>
                                <a:pt x="4307" y="1063"/>
                                <a:pt x="4307" y="1063"/>
                                <a:pt x="4307" y="1063"/>
                              </a:cubicBezTo>
                              <a:cubicBezTo>
                                <a:pt x="4307" y="863"/>
                                <a:pt x="4307" y="863"/>
                                <a:pt x="4307" y="863"/>
                              </a:cubicBezTo>
                              <a:cubicBezTo>
                                <a:pt x="4247" y="870"/>
                                <a:pt x="4247" y="870"/>
                                <a:pt x="4247" y="870"/>
                              </a:cubicBezTo>
                              <a:lnTo>
                                <a:pt x="4254" y="919"/>
                              </a:lnTo>
                              <a:close/>
                              <a:moveTo>
                                <a:pt x="6485" y="366"/>
                              </a:moveTo>
                              <a:cubicBezTo>
                                <a:pt x="6467" y="366"/>
                                <a:pt x="6451" y="381"/>
                                <a:pt x="6451" y="399"/>
                              </a:cubicBezTo>
                              <a:cubicBezTo>
                                <a:pt x="6451" y="417"/>
                                <a:pt x="6467" y="432"/>
                                <a:pt x="6485" y="432"/>
                              </a:cubicBezTo>
                              <a:cubicBezTo>
                                <a:pt x="6503" y="432"/>
                                <a:pt x="6518" y="417"/>
                                <a:pt x="6518" y="399"/>
                              </a:cubicBezTo>
                              <a:cubicBezTo>
                                <a:pt x="6518" y="381"/>
                                <a:pt x="6503" y="366"/>
                                <a:pt x="6485" y="366"/>
                              </a:cubicBezTo>
                              <a:close/>
                              <a:moveTo>
                                <a:pt x="4367" y="650"/>
                              </a:moveTo>
                              <a:cubicBezTo>
                                <a:pt x="4367" y="450"/>
                                <a:pt x="4367" y="450"/>
                                <a:pt x="4367" y="450"/>
                              </a:cubicBezTo>
                              <a:cubicBezTo>
                                <a:pt x="4307" y="456"/>
                                <a:pt x="4307" y="456"/>
                                <a:pt x="4307" y="456"/>
                              </a:cubicBezTo>
                              <a:cubicBezTo>
                                <a:pt x="4314" y="505"/>
                                <a:pt x="4314" y="505"/>
                                <a:pt x="4314" y="505"/>
                              </a:cubicBezTo>
                              <a:cubicBezTo>
                                <a:pt x="4314" y="650"/>
                                <a:pt x="4314" y="650"/>
                                <a:pt x="4314" y="650"/>
                              </a:cubicBezTo>
                              <a:lnTo>
                                <a:pt x="4367" y="650"/>
                              </a:lnTo>
                              <a:close/>
                              <a:moveTo>
                                <a:pt x="4515" y="1013"/>
                              </a:moveTo>
                              <a:cubicBezTo>
                                <a:pt x="4521" y="1061"/>
                                <a:pt x="4521" y="1061"/>
                                <a:pt x="4521" y="1061"/>
                              </a:cubicBezTo>
                              <a:cubicBezTo>
                                <a:pt x="4471" y="1067"/>
                                <a:pt x="4471" y="1067"/>
                                <a:pt x="4471" y="1067"/>
                              </a:cubicBezTo>
                              <a:cubicBezTo>
                                <a:pt x="4468" y="1047"/>
                                <a:pt x="4468" y="1047"/>
                                <a:pt x="4468" y="1047"/>
                              </a:cubicBezTo>
                              <a:cubicBezTo>
                                <a:pt x="4468" y="1047"/>
                                <a:pt x="4468" y="1047"/>
                                <a:pt x="4468" y="1047"/>
                              </a:cubicBezTo>
                              <a:cubicBezTo>
                                <a:pt x="4463" y="1051"/>
                                <a:pt x="4447" y="1068"/>
                                <a:pt x="4420" y="1068"/>
                              </a:cubicBezTo>
                              <a:cubicBezTo>
                                <a:pt x="4372" y="1068"/>
                                <a:pt x="4347" y="1027"/>
                                <a:pt x="4347" y="972"/>
                              </a:cubicBezTo>
                              <a:cubicBezTo>
                                <a:pt x="4347" y="902"/>
                                <a:pt x="4387" y="866"/>
                                <a:pt x="4444" y="866"/>
                              </a:cubicBezTo>
                              <a:cubicBezTo>
                                <a:pt x="4454" y="866"/>
                                <a:pt x="4462" y="868"/>
                                <a:pt x="4462" y="868"/>
                              </a:cubicBezTo>
                              <a:cubicBezTo>
                                <a:pt x="4462" y="835"/>
                                <a:pt x="4462" y="835"/>
                                <a:pt x="4462" y="835"/>
                              </a:cubicBezTo>
                              <a:cubicBezTo>
                                <a:pt x="4456" y="787"/>
                                <a:pt x="4456" y="787"/>
                                <a:pt x="4456" y="787"/>
                              </a:cubicBezTo>
                              <a:cubicBezTo>
                                <a:pt x="4515" y="780"/>
                                <a:pt x="4515" y="780"/>
                                <a:pt x="4515" y="780"/>
                              </a:cubicBezTo>
                              <a:lnTo>
                                <a:pt x="4515" y="1013"/>
                              </a:lnTo>
                              <a:close/>
                              <a:moveTo>
                                <a:pt x="4462" y="913"/>
                              </a:moveTo>
                              <a:cubicBezTo>
                                <a:pt x="4462" y="913"/>
                                <a:pt x="4455" y="909"/>
                                <a:pt x="4442" y="909"/>
                              </a:cubicBezTo>
                              <a:cubicBezTo>
                                <a:pt x="4417" y="909"/>
                                <a:pt x="4399" y="933"/>
                                <a:pt x="4399" y="965"/>
                              </a:cubicBezTo>
                              <a:cubicBezTo>
                                <a:pt x="4399" y="1004"/>
                                <a:pt x="4411" y="1022"/>
                                <a:pt x="4437" y="1022"/>
                              </a:cubicBezTo>
                              <a:cubicBezTo>
                                <a:pt x="4449" y="1022"/>
                                <a:pt x="4459" y="1016"/>
                                <a:pt x="4462" y="1013"/>
                              </a:cubicBezTo>
                              <a:lnTo>
                                <a:pt x="4462" y="913"/>
                              </a:lnTo>
                              <a:close/>
                              <a:moveTo>
                                <a:pt x="4502" y="608"/>
                              </a:moveTo>
                              <a:cubicBezTo>
                                <a:pt x="4485" y="608"/>
                                <a:pt x="4478" y="601"/>
                                <a:pt x="4478" y="575"/>
                              </a:cubicBezTo>
                              <a:cubicBezTo>
                                <a:pt x="4478" y="495"/>
                                <a:pt x="4478" y="495"/>
                                <a:pt x="4478" y="495"/>
                              </a:cubicBezTo>
                              <a:cubicBezTo>
                                <a:pt x="4532" y="495"/>
                                <a:pt x="4532" y="495"/>
                                <a:pt x="4532" y="495"/>
                              </a:cubicBezTo>
                              <a:cubicBezTo>
                                <a:pt x="4532" y="454"/>
                                <a:pt x="4532" y="454"/>
                                <a:pt x="4532" y="454"/>
                              </a:cubicBezTo>
                              <a:cubicBezTo>
                                <a:pt x="4478" y="454"/>
                                <a:pt x="4478" y="454"/>
                                <a:pt x="4478" y="454"/>
                              </a:cubicBezTo>
                              <a:cubicBezTo>
                                <a:pt x="4478" y="413"/>
                                <a:pt x="4478" y="413"/>
                                <a:pt x="4478" y="413"/>
                              </a:cubicBezTo>
                              <a:cubicBezTo>
                                <a:pt x="4426" y="420"/>
                                <a:pt x="4426" y="420"/>
                                <a:pt x="4426" y="420"/>
                              </a:cubicBezTo>
                              <a:cubicBezTo>
                                <a:pt x="4426" y="453"/>
                                <a:pt x="4426" y="453"/>
                                <a:pt x="4426" y="453"/>
                              </a:cubicBezTo>
                              <a:cubicBezTo>
                                <a:pt x="4396" y="461"/>
                                <a:pt x="4396" y="461"/>
                                <a:pt x="4396" y="461"/>
                              </a:cubicBezTo>
                              <a:cubicBezTo>
                                <a:pt x="4396" y="495"/>
                                <a:pt x="4396" y="495"/>
                                <a:pt x="4396" y="495"/>
                              </a:cubicBezTo>
                              <a:cubicBezTo>
                                <a:pt x="4426" y="495"/>
                                <a:pt x="4426" y="495"/>
                                <a:pt x="4426" y="495"/>
                              </a:cubicBezTo>
                              <a:cubicBezTo>
                                <a:pt x="4426" y="589"/>
                                <a:pt x="4426" y="589"/>
                                <a:pt x="4426" y="589"/>
                              </a:cubicBezTo>
                              <a:cubicBezTo>
                                <a:pt x="4426" y="628"/>
                                <a:pt x="4445" y="654"/>
                                <a:pt x="4484" y="654"/>
                              </a:cubicBezTo>
                              <a:cubicBezTo>
                                <a:pt x="4510" y="654"/>
                                <a:pt x="4523" y="649"/>
                                <a:pt x="4540" y="640"/>
                              </a:cubicBezTo>
                              <a:cubicBezTo>
                                <a:pt x="4526" y="601"/>
                                <a:pt x="4526" y="601"/>
                                <a:pt x="4526" y="601"/>
                              </a:cubicBezTo>
                              <a:cubicBezTo>
                                <a:pt x="4518" y="605"/>
                                <a:pt x="4512" y="608"/>
                                <a:pt x="4502" y="608"/>
                              </a:cubicBezTo>
                              <a:close/>
                              <a:moveTo>
                                <a:pt x="4198" y="1012"/>
                              </a:moveTo>
                              <a:cubicBezTo>
                                <a:pt x="4214" y="1052"/>
                                <a:pt x="4214" y="1052"/>
                                <a:pt x="4214" y="1052"/>
                              </a:cubicBezTo>
                              <a:cubicBezTo>
                                <a:pt x="4192" y="1063"/>
                                <a:pt x="4174" y="1068"/>
                                <a:pt x="4147" y="1068"/>
                              </a:cubicBezTo>
                              <a:cubicBezTo>
                                <a:pt x="4082" y="1068"/>
                                <a:pt x="4053" y="1029"/>
                                <a:pt x="4053" y="962"/>
                              </a:cubicBezTo>
                              <a:cubicBezTo>
                                <a:pt x="4053" y="903"/>
                                <a:pt x="4088" y="863"/>
                                <a:pt x="4140" y="863"/>
                              </a:cubicBezTo>
                              <a:cubicBezTo>
                                <a:pt x="4195" y="863"/>
                                <a:pt x="4213" y="901"/>
                                <a:pt x="4213" y="948"/>
                              </a:cubicBezTo>
                              <a:cubicBezTo>
                                <a:pt x="4213" y="971"/>
                                <a:pt x="4213" y="971"/>
                                <a:pt x="4213" y="971"/>
                              </a:cubicBezTo>
                              <a:cubicBezTo>
                                <a:pt x="4104" y="971"/>
                                <a:pt x="4104" y="971"/>
                                <a:pt x="4104" y="971"/>
                              </a:cubicBezTo>
                              <a:cubicBezTo>
                                <a:pt x="4106" y="1006"/>
                                <a:pt x="4122" y="1022"/>
                                <a:pt x="4154" y="1022"/>
                              </a:cubicBezTo>
                              <a:cubicBezTo>
                                <a:pt x="4172" y="1022"/>
                                <a:pt x="4183" y="1018"/>
                                <a:pt x="4198" y="1012"/>
                              </a:cubicBezTo>
                              <a:close/>
                              <a:moveTo>
                                <a:pt x="4105" y="939"/>
                              </a:moveTo>
                              <a:cubicBezTo>
                                <a:pt x="4167" y="939"/>
                                <a:pt x="4167" y="939"/>
                                <a:pt x="4167" y="939"/>
                              </a:cubicBezTo>
                              <a:cubicBezTo>
                                <a:pt x="4167" y="919"/>
                                <a:pt x="4158" y="905"/>
                                <a:pt x="4139" y="905"/>
                              </a:cubicBezTo>
                              <a:cubicBezTo>
                                <a:pt x="4118" y="905"/>
                                <a:pt x="4108" y="921"/>
                                <a:pt x="4105" y="939"/>
                              </a:cubicBezTo>
                              <a:close/>
                              <a:moveTo>
                                <a:pt x="4281" y="780"/>
                              </a:moveTo>
                              <a:cubicBezTo>
                                <a:pt x="4262" y="780"/>
                                <a:pt x="4247" y="794"/>
                                <a:pt x="4247" y="813"/>
                              </a:cubicBezTo>
                              <a:cubicBezTo>
                                <a:pt x="4247" y="831"/>
                                <a:pt x="4262" y="846"/>
                                <a:pt x="4281" y="846"/>
                              </a:cubicBezTo>
                              <a:cubicBezTo>
                                <a:pt x="4299" y="846"/>
                                <a:pt x="4314" y="831"/>
                                <a:pt x="4314" y="813"/>
                              </a:cubicBezTo>
                              <a:cubicBezTo>
                                <a:pt x="4314" y="794"/>
                                <a:pt x="4299" y="780"/>
                                <a:pt x="4281" y="7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8F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8B6E2E" id="TeVerwijderenShape_2(JU-LOCK)" o:spid="_x0000_s1026" editas="canvas" style="position:absolute;margin-left:0;margin-top:0;width:250.95pt;height:88.25pt;z-index:-251657216;mso-position-horizontal-relative:page;mso-position-vertical-relative:page" coordsize="31864,1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">
              <v:shape id="_x0000_s1027" type="#_x0000_t75" style="position:absolute;width:31864;height:11207;visibility:visible;mso-wrap-style:square">
                <v:fill o:detectmouseclick="t"/>
                <v:path o:connecttype="none"/>
              </v:shape>
              <v:shape id="Freeform 4" o:spid="_x0000_s1028" style="position:absolute;left:7277;top:5454;width:22714;height:3658;visibility:visible;mso-wrap-style:square;v-text-anchor:top" coordsize="7154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" path="m1579,826v74,175,74,175,74,175c1536,1062,1447,1084,1311,1084,1053,1084,861,910,861,582,861,238,1074,48,1364,48v124,,197,23,286,62c1569,298,1569,298,1569,298v-60,-30,-111,-53,-202,-53c1225,245,1092,347,1092,557v,229,90,327,277,327c1452,884,1514,857,1579,826xm509,884c322,884,232,786,232,557,232,347,365,245,507,245v91,,142,23,202,53c790,110,790,110,790,110,701,71,628,48,504,48,214,48,,238,,582v,328,192,502,451,502c586,1084,676,1062,793,1001,719,826,719,826,719,826v-65,31,-128,58,-210,58xm2200,774v-2,,-2,,-2,c2000,68,2000,68,2000,68v-234,,-234,,-234,c2082,1064,2082,1064,2082,1064v230,,230,,230,c2627,67,2627,67,2627,67v-226,,-226,,-226,l2200,774xm3482,525v,125,,125,,125c3535,650,3535,650,3535,650v,-128,,-128,,-128c3535,516,3534,509,3534,509v7,-7,20,-14,33,-14c3586,495,3595,504,3595,525v,125,,125,,125c3647,650,3647,650,3647,650v,-137,,-137,,-137c3647,468,3621,449,3587,449v-26,,-47,11,-61,26c3525,475,3525,475,3525,475v-10,-17,-28,-26,-51,-26c3448,449,3428,460,3416,471v,,,,,c3414,450,3414,450,3414,450v-51,6,-51,6,-51,6c3370,505,3370,505,3370,505v,145,,145,,145c3422,650,3422,650,3422,650v,-142,,-142,,-142c3430,501,3441,495,3455,495v19,,27,9,27,30xm5779,585v,,,,,c5740,448,5740,448,5740,448v-53,12,-53,12,-53,12c5751,653,5751,653,5751,653v52,-6,52,-6,52,-6c5875,454,5875,454,5875,454v-51,,-51,,-51,l5779,585xm3022,999v,,,,,c2982,861,2982,861,2982,861v-52,13,-52,13,-52,13c2994,1067,2994,1067,2994,1067v52,-6,52,-6,52,-6c3118,868,3118,868,3118,868v-51,,-51,,-51,l3022,999xm3179,650v,-133,,-133,,-133c3193,501,3209,497,3233,497v,-48,,-48,,-48c3203,449,3186,463,3174,477v,,,,,c3171,450,3171,450,3171,450v-51,6,-51,6,-51,6c3127,505,3127,505,3127,505v,145,,145,,145l3179,650xm3265,505v,145,,145,,145c3317,650,3317,650,3317,650v,-200,,-200,,-200c3258,456,3258,456,3258,456r7,49xm3031,241v22,,39,-5,57,-14c3073,185,3073,185,3073,185v-13,4,-21,8,-36,8c3012,193,2994,175,2994,136v,-36,20,-54,46,-54c3054,82,3064,86,3074,90v16,-46,16,-46,16,-46c3073,38,3059,35,3040,35v-50,,-99,32,-99,104c2941,201,2972,241,3031,241xm3330,919v,144,,144,,144c3383,1063,3383,1063,3383,1063v,-200,,-200,,-200c3324,870,3324,870,3324,870r6,49xm3274,1012v16,40,16,40,16,40c3268,1063,3250,1068,3224,1068v-66,,-95,-39,-95,-106c3129,903,3164,863,3217,863v54,,72,38,72,85c3289,971,3289,971,3289,971v-108,,-108,,-108,c3182,1006,3199,1022,3230,1022v19,,29,-4,44,-10xm3181,939v62,,62,,62,c3243,919,3234,905,3215,905v-21,,-31,16,-34,34xm3357,780v-18,,-34,14,-34,33c3323,831,3339,846,3357,846v18,,33,-15,33,-33c3390,794,3375,780,3357,780xm7095,451v-24,,-43,10,-57,24c7038,475,7038,475,7038,475v-4,-22,-4,-22,-4,-22c7002,458,7002,458,7002,458v5,43,5,43,5,43c7007,650,7007,650,7007,650v33,,33,,33,c7040,499,7040,499,7040,499v12,-10,26,-18,44,-18c7110,481,7121,495,7121,524v,126,,126,,126c7154,650,7154,650,7154,650v,-138,,-138,,-138c7154,472,7128,451,7095,451xm3105,135v,-59,36,-99,88,-99c3247,36,3265,73,3265,120v,23,,23,,23c3157,143,3157,143,3157,143v1,35,18,52,49,52c3225,195,3235,190,3250,184v16,40,16,40,16,40c3244,235,3226,241,3200,241v-66,,-95,-40,-95,-106xm3157,112v62,,62,,62,c3219,91,3210,78,3191,78v-21,,-31,15,-34,34xm4261,650v,-283,,-283,,-283c4202,373,4202,373,4202,373v7,48,7,48,7,48c4209,650,4209,650,4209,650r52,xm4031,236v53,,53,,53,c4084,95,4084,95,4084,95v7,-8,19,-14,32,-14c4135,81,4144,91,4144,112v,124,,124,,124c4196,236,4196,236,4196,236v,-128,,-128,,-128c4196,102,4195,95,4195,95v7,-7,20,-14,33,-14c4247,81,4256,91,4256,112v,124,,124,,124c4308,236,4308,236,4308,236v,-137,,-137,,-137c4308,55,4282,35,4248,35v-26,,-47,11,-61,26c4187,61,4187,61,4187,61,4176,45,4158,35,4135,35v-25,,-46,11,-57,22c4077,57,4077,57,4077,57v-2,-21,-2,-21,-2,-21c4024,43,4024,43,4024,43v7,48,7,48,7,48l4031,236xm3805,650v53,,53,,53,c3858,509,3858,509,3858,509v7,-8,19,-14,32,-14c3909,495,3918,504,3918,525v,125,,125,,125c3970,650,3970,650,3970,650v,-137,,-137,,-137c3970,468,3943,449,3909,449v-26,,-46,11,-57,22c3851,471,3851,471,3851,471v-2,-21,-2,-21,-2,-21c3798,456,3798,456,3798,456v7,49,7,49,7,49l3805,650xm3813,177v,44,28,64,61,64c3900,241,3920,230,3931,218v1,,1,,1,c3935,239,3935,239,3935,239v50,-6,50,-6,50,-6c3978,185,3978,185,3978,185v,-149,,-149,,-149c3919,43,3919,43,3919,43v7,48,7,48,7,48c3926,181,3926,181,3926,181v-8,8,-20,14,-33,14c3875,195,3866,185,3866,164v,-128,,-128,,-128c3807,43,3807,43,3807,43v6,48,6,48,6,48l3813,177xm5018,236v33,,33,,33,c5051,90,5051,90,5051,90v15,-14,32,-19,54,-19c5105,38,5105,38,5105,38v-26,,-43,12,-56,27c5048,65,5048,65,5048,65v-3,-26,-3,-26,-3,-26c5012,44,5012,44,5012,44v6,43,6,43,6,43l5018,236xm4341,432v18,,33,-15,33,-33c4374,381,4359,366,4341,366v-19,,-34,15,-34,33c4307,417,4322,432,4341,432xm4502,235c4572,42,4572,42,4572,42v-33,,-33,,-33,c4487,193,4487,193,4487,193v-1,,-1,,-1,c4438,37,4438,37,4438,37v-33,8,-33,8,-33,8c4469,237,4469,237,4469,237r33,-2xm3752,650v,-200,,-200,,-200c3693,456,3693,456,3693,456v7,49,7,49,7,49c3700,650,3700,650,3700,650r52,xm3306,236v52,,52,,52,c3358,95,3358,95,3358,95v8,-7,19,-14,33,-14c3410,81,3418,91,3418,112v,124,,124,,124c3471,236,3471,236,3471,236v,-137,,-137,,-137c3471,55,3443,35,3410,35v-27,,-46,11,-58,22c3352,57,3352,57,3352,57v-3,-21,-3,-21,-3,-21c3299,43,3299,43,3299,43v7,48,7,48,7,48l3306,236xm3291,432v18,,34,-15,34,-33c3325,381,3309,366,3291,366v-18,,-33,15,-33,33c3258,417,3273,432,3291,432xm3530,175v,39,19,65,57,65c3613,240,3626,235,3643,226v-14,-39,-14,-39,-14,-39c3621,191,3616,194,3605,194v-17,,-23,-7,-23,-33c3582,81,3582,81,3582,81v53,,53,,53,c3635,40,3635,40,3635,40v-53,,-53,,-53,c3582,,3582,,3582,v-52,6,-52,6,-52,6c3530,40,3530,40,3530,40v-31,7,-31,7,-31,7c3499,81,3499,81,3499,81v31,,31,,31,l3530,175xm3435,835v,228,,228,,228c3487,1063,3487,1063,3487,1063v,-283,,-283,,-283c3428,787,3428,787,3428,787r7,48xm3676,236v53,,53,,53,c3729,103,3729,103,3729,103v14,-16,30,-20,54,-20c3783,35,3783,35,3783,35v-31,,-48,14,-59,29c3724,64,3724,64,3724,64v-4,-28,-4,-28,-4,-28c3670,43,3670,43,3670,43v6,48,6,48,6,48l3676,236xm3726,366v-18,,-33,15,-33,33c3693,417,3708,432,3726,432v19,,34,-15,34,-33c3760,381,3745,366,3726,366xm3031,655v22,,39,-5,57,-14c3073,598,3073,598,3073,598v-13,5,-21,9,-36,9c3012,607,2994,589,2994,549v,-35,20,-53,46,-53c3054,496,3064,499,3074,504v16,-46,16,-46,16,-46c3073,451,3059,449,3040,449v-50,,-99,31,-99,103c2941,615,2972,655,3031,655xm4783,366v-18,,-33,15,-33,33c4750,417,4765,432,4783,432v19,,34,-15,34,-33c4817,381,4802,366,4783,366xm6191,449v-26,,-46,11,-57,22c6133,471,6133,471,6133,471v-2,-21,-2,-21,-2,-21c6080,456,6080,456,6080,456v7,49,7,49,7,49c6087,650,6087,650,6087,650v52,,52,,52,c6139,509,6139,509,6139,509v8,-8,19,-14,33,-14c6191,495,6199,504,6199,525v,125,,125,,125c6252,650,6252,650,6252,650v,-137,,-137,,-137c6252,468,6225,449,6191,449xm6458,505v,145,,145,,145c6511,650,6511,650,6511,650v,-200,,-200,,-200c6452,456,6452,456,6452,456r6,49xm4701,598v16,40,16,40,16,40c4695,649,4677,655,4650,655v-65,,-94,-40,-94,-106c4556,489,4591,449,4643,449v55,,72,38,72,85c4715,557,4715,557,4715,557v-108,,-108,,-108,c4609,592,4625,609,4657,609v18,,29,-5,44,-11xm4608,525v62,,62,,62,c4670,505,4661,491,4641,491v-20,,-31,16,-33,34xm4761,139v,57,-27,101,-83,101c4617,240,4595,197,4595,139v,-57,27,-101,83,-101c4739,38,4761,81,4761,139xm4727,140v,-48,-16,-73,-49,-73c4646,67,4629,89,4629,138v,48,16,73,49,73c4710,211,4727,189,4727,140xm4883,240v-61,,-83,-43,-83,-101c4800,82,4827,38,4883,38v61,,83,43,83,101c4966,196,4939,240,4883,240xm4883,211v32,,49,-22,49,-71c4932,92,4916,67,4883,67v-32,,-49,22,-49,71c4834,186,4850,211,4883,211xm6386,608v-17,,-23,-7,-23,-33c6363,495,6363,495,6363,495v54,,54,,54,c6417,454,6417,454,6417,454v-54,,-54,,-54,c6363,413,6363,413,6363,413v-52,7,-52,7,-52,7c6311,453,6311,453,6311,453v-30,8,-30,8,-30,8c6281,495,6281,495,6281,495v30,,30,,30,c6311,589,6311,589,6311,589v,39,19,65,58,65c6395,654,6407,649,6424,640v-14,-39,-14,-39,-14,-39c6402,605,6397,608,6386,608xm4757,505v,145,,145,,145c4809,650,4809,650,4809,650v,-200,,-200,,-200c4750,456,4750,456,4750,456r7,49xm5438,477v-1,,-1,,-1,c5434,450,5434,450,5434,450v-51,6,-51,6,-51,6c5390,505,5390,505,5390,505v,145,,145,,145c5442,650,5442,650,5442,650v,-133,,-133,,-133c5457,501,5472,497,5496,497v,-48,,-48,,-48c5466,449,5449,463,5438,477xm5349,542v,69,-36,109,-97,109c5245,651,5238,650,5235,649v,82,,82,,82c5182,737,5182,737,5182,737v,-232,,-232,,-232c5176,456,5176,456,5176,456v50,-6,50,-6,50,-6c5229,470,5229,470,5229,470v,,,,,c5234,465,5253,449,5279,449v50,,70,38,70,93xm5296,551v,-36,-6,-56,-35,-56c5248,495,5239,502,5235,505v,99,,99,,99c5238,605,5244,607,5253,607v29,,43,-22,43,-56xm4945,608v-17,,-24,-7,-24,-33c4921,495,4921,495,4921,495v54,,54,,54,c4975,454,4975,454,4975,454v-54,,-54,,-54,c4921,413,4921,413,4921,413v-52,7,-52,7,-52,7c4869,453,4869,453,4869,453v-30,8,-30,8,-30,8c4839,495,4839,495,4839,495v30,,30,,30,c4869,589,4869,589,4869,589v,39,19,65,58,65c4953,654,4966,649,4983,640v-14,-39,-14,-39,-14,-39c4960,605,4955,608,4945,608xm5655,598v16,40,16,40,16,40c5649,649,5631,655,5604,655v-65,,-94,-40,-94,-106c5510,489,5545,449,5597,449v55,,73,38,73,85c5670,557,5670,557,5670,557v-109,,-109,,-109,c5563,592,5580,609,5611,609v19,,29,-5,44,-11xm5562,525v62,,62,,62,c5624,505,5615,491,5596,491v-21,,-31,16,-34,34xm6031,598v16,40,16,40,16,40c6026,649,6007,655,5981,655v-66,,-94,-40,-94,-106c5887,489,5922,449,5974,449v54,,72,38,72,85c6046,557,6046,557,6046,557v-108,,-108,,-108,c5940,592,5956,609,5987,609v19,,29,-5,44,-11xm5939,525v61,,61,,61,c6000,505,5992,491,5972,491v-21,,-31,16,-33,34xm5102,537v-31,-13,-31,-13,-31,-13c5063,521,5055,518,5055,507v,-11,9,-15,25,-15c5095,492,5108,497,5121,503v16,-43,16,-43,16,-43c5119,453,5103,449,5080,449v-41,,-76,21,-76,62c5004,543,5024,557,5042,564v31,13,31,13,31,13c5084,582,5088,585,5088,595v,10,-8,17,-26,17c5045,612,5031,605,5016,599v-14,43,-14,43,-14,43c5020,650,5041,654,5065,654v45,,75,-30,75,-67c5140,563,5127,547,5102,537xm4061,655v-31,,-51,-19,-51,-52c4010,566,4038,549,4078,544v27,-2,27,-2,27,-2c4105,528,4105,528,4105,528v,-20,-8,-33,-33,-33c4057,495,4047,499,4035,506v-19,-36,-19,-36,-19,-36c4036,457,4054,449,4084,449v48,,73,26,73,67c4157,598,4157,598,4157,598v6,49,6,49,6,49c4113,653,4113,653,4113,653v-2,-21,-2,-21,-2,-21c4110,632,4110,632,4110,632v-12,10,-27,23,-49,23xm4061,596v,12,7,21,19,21c4092,617,4099,612,4105,607v,-36,,-36,,-36c4087,573,4087,573,4087,573v-16,3,-26,9,-26,23xm3952,863v-28,,-46,13,-51,18c3901,881,3901,881,3901,881v,-101,,-101,,-101c3841,787,3841,787,3841,787v7,48,7,48,7,48c3848,1063,3848,1063,3848,1063v53,,53,,53,c3901,922,3901,922,3901,922v4,-3,15,-13,32,-13c3952,909,3960,920,3960,939v,124,,124,,124c4013,1063,4013,1063,4013,1063v,-137,,-137,,-137c4013,883,3987,863,3952,863xm3751,871v64,-8,64,-8,64,-8c3815,899,3815,899,3815,899v-38,,-38,,-38,c3782,909,3784,919,3784,930v,36,-25,67,-73,67c3704,997,3697,996,3691,995v,,-8,6,-8,15c3683,1019,3690,1021,3699,1021v61,,61,,61,c3794,1021,3812,1035,3812,1064v,40,-35,88,-110,88c3655,1152,3630,1134,3630,1099v,-32,25,-44,25,-44c3646,1048,3640,1039,3640,1023v,-25,25,-38,25,-38c3647,972,3638,952,3638,930v,-36,25,-68,73,-68c3727,862,3741,866,3751,871xm3682,1064v,,-9,8,-9,23c3673,1104,3685,1112,3707,1112v38,,61,-18,61,-36c3768,1068,3761,1065,3750,1065v-50,,-50,,-50,c3694,1065,3688,1065,3682,1064xm3737,930v,-19,-11,-29,-26,-29c3696,901,3685,911,3685,930v,20,10,30,26,30c3726,960,3737,950,3737,930xm6696,598v16,40,16,40,16,40c6691,649,6672,655,6646,655v-66,,-94,-40,-94,-106c6552,489,6587,449,6639,449v54,,72,38,72,85c6711,557,6711,557,6711,557v-108,,-108,,-108,c6604,592,6621,609,6652,609v19,,29,-5,44,-11xm6604,525v61,,61,,61,c6665,505,6657,491,6637,491v-21,,-31,16,-33,34xm3540,919v,144,,144,,144c3592,1063,3592,1063,3592,1063v,-200,,-200,,-200c3533,870,3533,870,3533,870r7,49xm3566,780v-18,,-33,14,-33,33c3533,831,3548,846,3566,846v18,,34,-15,34,-33c3600,794,3584,780,3566,780xm6946,613v12,26,12,26,12,26c6939,650,6920,654,6897,654v-57,,-87,-38,-87,-102c6810,492,6842,451,6891,451v46,,65,31,65,74c6956,548,6956,548,6956,548v-113,,-113,,-113,c6843,600,6862,625,6904,625v16,,28,-5,42,-12xm6844,525v81,,81,,81,c6925,496,6915,478,6889,478v-25,,-41,19,-45,47xm4254,919v,144,,144,,144c4307,1063,4307,1063,4307,1063v,-200,,-200,,-200c4247,870,4247,870,4247,870r7,49xm6485,366v-18,,-34,15,-34,33c6451,417,6467,432,6485,432v18,,33,-15,33,-33c6518,381,6503,366,6485,366xm4367,650v,-200,,-200,,-200c4307,456,4307,456,4307,456v7,49,7,49,7,49c4314,650,4314,650,4314,650r53,xm4515,1013v6,48,6,48,6,48c4471,1067,4471,1067,4471,1067v-3,-20,-3,-20,-3,-20c4468,1047,4468,1047,4468,1047v-5,4,-21,21,-48,21c4372,1068,4347,1027,4347,972v,-70,40,-106,97,-106c4454,866,4462,868,4462,868v,-33,,-33,,-33c4456,787,4456,787,4456,787v59,-7,59,-7,59,-7l4515,1013xm4462,913v,,-7,-4,-20,-4c4417,909,4399,933,4399,965v,39,12,57,38,57c4449,1022,4459,1016,4462,1013r,-100xm4502,608v-17,,-24,-7,-24,-33c4478,495,4478,495,4478,495v54,,54,,54,c4532,454,4532,454,4532,454v-54,,-54,,-54,c4478,413,4478,413,4478,413v-52,7,-52,7,-52,7c4426,453,4426,453,4426,453v-30,8,-30,8,-30,8c4396,495,4396,495,4396,495v30,,30,,30,c4426,589,4426,589,4426,589v,39,19,65,58,65c4510,654,4523,649,4540,640v-14,-39,-14,-39,-14,-39c4518,605,4512,608,4502,608xm4198,1012v16,40,16,40,16,40c4192,1063,4174,1068,4147,1068v-65,,-94,-39,-94,-106c4053,903,4088,863,4140,863v55,,73,38,73,85c4213,971,4213,971,4213,971v-109,,-109,,-109,c4106,1006,4122,1022,4154,1022v18,,29,-4,44,-10xm4105,939v62,,62,,62,c4167,919,4158,905,4139,905v-21,,-31,16,-34,34xm4281,780v-19,,-34,14,-34,33c4247,831,4262,846,4281,846v18,,33,-15,33,-33c4314,794,4299,780,4281,780xe" fillcolor="#008fde" stroked="f">
                <v:path arrowok="t" o:connecttype="custom" o:connectlocs="501333,262255;161608,280670;1105535,206375;1119188,150813;1105535,166688;959485,317183;1026478,142558;1053148,142875;965200,11113;1023620,339090;1009968,298133;2224723,159068;1013778,11430;1013143,24765;1306830,25718;1348740,11113;1224915,206375;1205865,144780;1244283,13653;1603693,28575;1378268,116205;1429385,74613;1085215,35560;1044893,137160;1137285,25718;1090613,265113;1182370,20320;962343,207963;1518603,116205;1932623,206375;2067243,206375;1462723,176848;1511618,44133;1550353,66993;2020253,131128;1510348,160338;1711325,206375;1645285,160338;1667828,192723;1536383,146368;1749425,174308;1914843,189865;1905000,166688;1600835,179070;1294765,172720;1305243,200660;1238568,279718;1274128,294005;1193800,324168;1166178,345123;2125980,189865;2116138,166688;1132205,268605;2192020,198438;1350645,291783;1386523,206375;1414780,249873;1421765,157163;1423670,207645;1303020,308293;1359218,247650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p w14:paraId="017A4A28" w14:textId="490C7FE7" w:rsidR="00B35EDA" w:rsidRDefault="00B35EDA">
    <w:pPr>
      <w:pStyle w:val="Koptekst"/>
    </w:pPr>
  </w:p>
  <w:p w14:paraId="594BD32A" w14:textId="77777777" w:rsidR="002B726C" w:rsidRDefault="002B72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579139613" o:spid="_x0000_i1025" type="#_x0000_t75" style="width:29.25pt;height:29.25pt;visibility:visible;mso-wrap-style:square" o:bullet="t">
        <v:imagedata r:id="rId1" o:title=""/>
      </v:shape>
    </w:pict>
  </w:numPicBullet>
  <w:numPicBullet w:numPicBulletId="1">
    <w:pict>
      <v:shape id="Afbeelding 1638512794" o:spid="_x0000_i1026" type="#_x0000_t75" style="width:39.75pt;height:39.7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DCA67F6C"/>
    <w:styleLink w:val="ListbulletCCV"/>
    <w:lvl w:ilvl="0">
      <w:start w:val="1"/>
      <w:numFmt w:val="bullet"/>
      <w:pStyle w:val="Listbullet1stlevelCCV"/>
      <w:lvlText w:val="•"/>
      <w:lvlJc w:val="left"/>
      <w:pPr>
        <w:ind w:left="283" w:hanging="283"/>
      </w:pPr>
      <w:rPr>
        <w:rFonts w:hint="default"/>
      </w:rPr>
    </w:lvl>
    <w:lvl w:ilvl="1">
      <w:start w:val="1"/>
      <w:numFmt w:val="bullet"/>
      <w:pStyle w:val="Listbullet2ndlevelCCV"/>
      <w:lvlText w:val="•"/>
      <w:lvlJc w:val="left"/>
      <w:pPr>
        <w:ind w:left="567" w:hanging="284"/>
      </w:pPr>
      <w:rPr>
        <w:rFonts w:hint="default"/>
      </w:rPr>
    </w:lvl>
    <w:lvl w:ilvl="2">
      <w:start w:val="1"/>
      <w:numFmt w:val="bullet"/>
      <w:pStyle w:val="Listbullet3rdlevelCCV"/>
      <w:lvlText w:val="•"/>
      <w:lvlJc w:val="left"/>
      <w:pPr>
        <w:ind w:left="850" w:hanging="2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17" w:hanging="2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1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4" w:hanging="2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68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1" w:hanging="283"/>
      </w:pPr>
      <w:rPr>
        <w:rFonts w:hint="default"/>
      </w:rPr>
    </w:lvl>
  </w:abstractNum>
  <w:abstractNum w:abstractNumId="11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2E403D"/>
    <w:multiLevelType w:val="multilevel"/>
    <w:tmpl w:val="7B421744"/>
    <w:styleLink w:val="ListlowercaseletterCCV"/>
    <w:lvl w:ilvl="0">
      <w:start w:val="1"/>
      <w:numFmt w:val="none"/>
      <w:pStyle w:val="ListlowercaseletterbodytextCCV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owercaseletter1stlevelCCV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owercaseletter2ndlevelCCV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owercaseletter3rdlevelCCV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ECE05EC"/>
    <w:multiLevelType w:val="multilevel"/>
    <w:tmpl w:val="478AEA24"/>
    <w:styleLink w:val="ListopenbulletCCV"/>
    <w:lvl w:ilvl="0">
      <w:start w:val="1"/>
      <w:numFmt w:val="bullet"/>
      <w:pStyle w:val="Listopenbullet1stlevelCCV"/>
      <w:lvlText w:val="•"/>
      <w:lvlJc w:val="left"/>
      <w:pPr>
        <w:ind w:left="283" w:hanging="283"/>
      </w:pPr>
      <w:rPr>
        <w:rFonts w:ascii="Calibri" w:hAnsi="Calibri" w:hint="default"/>
        <w:color w:val="auto"/>
      </w:rPr>
    </w:lvl>
    <w:lvl w:ilvl="1">
      <w:start w:val="1"/>
      <w:numFmt w:val="bullet"/>
      <w:pStyle w:val="Listopenbullet2ndlevelCCV"/>
      <w:lvlText w:val="•"/>
      <w:lvlJc w:val="left"/>
      <w:pPr>
        <w:ind w:left="567" w:hanging="284"/>
      </w:pPr>
      <w:rPr>
        <w:rFonts w:ascii="Trebuchet MS" w:hAnsi="Trebuchet MS" w:hint="default"/>
        <w:color w:val="auto"/>
      </w:rPr>
    </w:lvl>
    <w:lvl w:ilvl="2">
      <w:start w:val="1"/>
      <w:numFmt w:val="bullet"/>
      <w:pStyle w:val="Listopenbullet3rdlevelCCV"/>
      <w:lvlText w:val="•"/>
      <w:lvlJc w:val="left"/>
      <w:pPr>
        <w:ind w:left="850" w:hanging="283"/>
      </w:pPr>
      <w:rPr>
        <w:rFonts w:ascii="Trebuchet MS" w:hAnsi="Trebuchet MS" w:hint="default"/>
        <w:color w:val="auto"/>
      </w:rPr>
    </w:lvl>
    <w:lvl w:ilvl="3">
      <w:start w:val="1"/>
      <w:numFmt w:val="bullet"/>
      <w:pStyle w:val="Listopenbullet4thlevelCCV"/>
      <w:lvlText w:val="•"/>
      <w:lvlJc w:val="left"/>
      <w:pPr>
        <w:ind w:left="1134" w:hanging="284"/>
      </w:pPr>
      <w:rPr>
        <w:rFonts w:ascii="Trebuchet MS" w:hAnsi="Trebuchet MS" w:hint="default"/>
        <w:color w:val="auto"/>
      </w:rPr>
    </w:lvl>
    <w:lvl w:ilvl="4">
      <w:start w:val="1"/>
      <w:numFmt w:val="bullet"/>
      <w:lvlText w:val="•"/>
      <w:lvlJc w:val="left"/>
      <w:pPr>
        <w:ind w:left="1417" w:hanging="283"/>
      </w:pPr>
      <w:rPr>
        <w:rFonts w:ascii="Trebuchet MS" w:hAnsi="Trebuchet MS" w:hint="default"/>
        <w:color w:val="auto"/>
      </w:rPr>
    </w:lvl>
    <w:lvl w:ilvl="5">
      <w:start w:val="1"/>
      <w:numFmt w:val="bullet"/>
      <w:lvlText w:val="•"/>
      <w:lvlJc w:val="left"/>
      <w:pPr>
        <w:ind w:left="1701" w:hanging="284"/>
      </w:pPr>
      <w:rPr>
        <w:rFonts w:ascii="Trebuchet MS" w:hAnsi="Trebuchet MS" w:hint="default"/>
        <w:color w:val="auto"/>
      </w:rPr>
    </w:lvl>
    <w:lvl w:ilvl="6">
      <w:start w:val="1"/>
      <w:numFmt w:val="bullet"/>
      <w:lvlText w:val="•"/>
      <w:lvlJc w:val="left"/>
      <w:pPr>
        <w:ind w:left="1984" w:hanging="283"/>
      </w:pPr>
      <w:rPr>
        <w:rFonts w:ascii="Trebuchet MS" w:hAnsi="Trebuchet MS" w:hint="default"/>
        <w:color w:val="auto"/>
      </w:rPr>
    </w:lvl>
    <w:lvl w:ilvl="7">
      <w:start w:val="1"/>
      <w:numFmt w:val="bullet"/>
      <w:lvlText w:val="•"/>
      <w:lvlJc w:val="left"/>
      <w:pPr>
        <w:ind w:left="2268" w:hanging="284"/>
      </w:pPr>
      <w:rPr>
        <w:rFonts w:ascii="Trebuchet MS" w:hAnsi="Trebuchet MS" w:hint="default"/>
        <w:color w:val="auto"/>
      </w:rPr>
    </w:lvl>
    <w:lvl w:ilvl="8">
      <w:start w:val="1"/>
      <w:numFmt w:val="bullet"/>
      <w:lvlText w:val="•"/>
      <w:lvlJc w:val="left"/>
      <w:pPr>
        <w:ind w:left="2551" w:hanging="283"/>
      </w:pPr>
      <w:rPr>
        <w:rFonts w:ascii="Trebuchet MS" w:hAnsi="Trebuchet MS" w:hint="default"/>
        <w:color w:val="auto"/>
      </w:rPr>
    </w:lvl>
  </w:abstractNum>
  <w:abstractNum w:abstractNumId="15" w15:restartNumberingAfterBreak="0">
    <w:nsid w:val="1FE96E1B"/>
    <w:multiLevelType w:val="multilevel"/>
    <w:tmpl w:val="60425126"/>
    <w:lvl w:ilvl="0">
      <w:start w:val="1"/>
      <w:numFmt w:val="bullet"/>
      <w:pStyle w:val="RemarkbulletCCV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none"/>
      <w:lvlText w:val=""/>
      <w:lvlJc w:val="left"/>
      <w:pPr>
        <w:ind w:left="568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2D665843"/>
    <w:multiLevelType w:val="multilevel"/>
    <w:tmpl w:val="84C06082"/>
    <w:styleLink w:val="AppendixnumberingCCV"/>
    <w:lvl w:ilvl="0">
      <w:start w:val="1"/>
      <w:numFmt w:val="upperLetter"/>
      <w:pStyle w:val="Appendixheading1CCV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CCV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3AC9628D"/>
    <w:multiLevelType w:val="multilevel"/>
    <w:tmpl w:val="9DAE994A"/>
    <w:styleLink w:val="ListdashCCV"/>
    <w:lvl w:ilvl="0">
      <w:start w:val="1"/>
      <w:numFmt w:val="bullet"/>
      <w:pStyle w:val="Listdash1stlevelCCV"/>
      <w:lvlText w:val=""/>
      <w:lvlJc w:val="left"/>
      <w:pPr>
        <w:ind w:left="283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Listdash2ndlevelCCV"/>
      <w:lvlText w:val=""/>
      <w:lvlJc w:val="left"/>
      <w:pPr>
        <w:ind w:left="567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Listdash3rdlevelCCV"/>
      <w:lvlText w:val=""/>
      <w:lvlJc w:val="left"/>
      <w:pPr>
        <w:ind w:left="850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134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7" w:hanging="283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701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984" w:hanging="283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268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2551" w:hanging="283"/>
      </w:pPr>
      <w:rPr>
        <w:rFonts w:ascii="Symbol" w:hAnsi="Symbol" w:hint="default"/>
        <w:color w:val="auto"/>
      </w:rPr>
    </w:lvl>
  </w:abstractNum>
  <w:abstractNum w:abstractNumId="18" w15:restartNumberingAfterBreak="0">
    <w:nsid w:val="40EF61F8"/>
    <w:multiLevelType w:val="multilevel"/>
    <w:tmpl w:val="86EEB984"/>
    <w:styleLink w:val="HeadingnumberingCCV"/>
    <w:lvl w:ilvl="0">
      <w:start w:val="1"/>
      <w:numFmt w:val="decimal"/>
      <w:pStyle w:val="Kop1"/>
      <w:lvlText w:val="%1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0" w:hanging="85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0" w:hanging="85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49E04A53"/>
    <w:multiLevelType w:val="multilevel"/>
    <w:tmpl w:val="7FB6E594"/>
    <w:styleLink w:val="AgendaitemlistCCV"/>
    <w:lvl w:ilvl="0">
      <w:start w:val="1"/>
      <w:numFmt w:val="decimal"/>
      <w:pStyle w:val="AgendapuntCCV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FF95A5C"/>
    <w:multiLevelType w:val="multilevel"/>
    <w:tmpl w:val="C3A2B1D8"/>
    <w:styleLink w:val="ListnumberCCV"/>
    <w:lvl w:ilvl="0">
      <w:start w:val="1"/>
      <w:numFmt w:val="none"/>
      <w:pStyle w:val="ListnumberbodytextCCV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CCV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CCV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CCV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F335A0"/>
    <w:multiLevelType w:val="multilevel"/>
    <w:tmpl w:val="0106BD8C"/>
    <w:styleLink w:val="ListstandardCCV"/>
    <w:lvl w:ilvl="0">
      <w:start w:val="1"/>
      <w:numFmt w:val="bullet"/>
      <w:pStyle w:val="Liststandard1stlevelCCV"/>
      <w:lvlText w:val=""/>
      <w:lvlPicBulletId w:val="1"/>
      <w:lvlJc w:val="left"/>
      <w:pPr>
        <w:ind w:left="283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Liststandard2ndlevelCCV"/>
      <w:lvlText w:val="–"/>
      <w:lvlJc w:val="left"/>
      <w:pPr>
        <w:ind w:left="567" w:hanging="284"/>
      </w:pPr>
      <w:rPr>
        <w:rFonts w:hint="default"/>
      </w:rPr>
    </w:lvl>
    <w:lvl w:ilvl="2">
      <w:start w:val="1"/>
      <w:numFmt w:val="bullet"/>
      <w:pStyle w:val="Liststandard3rdlevelCCV"/>
      <w:lvlText w:val="&gt;"/>
      <w:lvlJc w:val="left"/>
      <w:pPr>
        <w:ind w:left="850" w:hanging="283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4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17" w:hanging="283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1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4" w:hanging="283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68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1" w:hanging="283"/>
      </w:pPr>
      <w:rPr>
        <w:rFonts w:hint="default"/>
        <w:color w:val="000000" w:themeColor="text1"/>
      </w:rPr>
    </w:lvl>
  </w:abstractNum>
  <w:abstractNum w:abstractNumId="23" w15:restartNumberingAfterBreak="0">
    <w:nsid w:val="6CAB1E63"/>
    <w:multiLevelType w:val="multilevel"/>
    <w:tmpl w:val="7FB6E594"/>
    <w:numStyleLink w:val="AgendaitemlistCCV"/>
  </w:abstractNum>
  <w:abstractNum w:abstractNumId="24" w15:restartNumberingAfterBreak="0">
    <w:nsid w:val="7AEA426F"/>
    <w:multiLevelType w:val="multilevel"/>
    <w:tmpl w:val="1974E3EA"/>
    <w:lvl w:ilvl="0">
      <w:start w:val="1"/>
      <w:numFmt w:val="decimal"/>
      <w:pStyle w:val="SubjectAgendaCCV"/>
      <w:suff w:val="nothing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SubSubjectAgendaCCV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SubSubSubjectAgendaCCV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B693937"/>
    <w:multiLevelType w:val="multilevel"/>
    <w:tmpl w:val="E1564698"/>
    <w:lvl w:ilvl="0">
      <w:start w:val="1"/>
      <w:numFmt w:val="decimal"/>
      <w:pStyle w:val="HeadingsubmissionCCV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3573" w:hanging="397"/>
      </w:pPr>
      <w:rPr>
        <w:rFonts w:hint="default"/>
      </w:rPr>
    </w:lvl>
  </w:abstractNum>
  <w:num w:numId="1" w16cid:durableId="676538459">
    <w:abstractNumId w:val="20"/>
  </w:num>
  <w:num w:numId="2" w16cid:durableId="1116100818">
    <w:abstractNumId w:val="12"/>
  </w:num>
  <w:num w:numId="3" w16cid:durableId="1674380431">
    <w:abstractNumId w:val="11"/>
  </w:num>
  <w:num w:numId="4" w16cid:durableId="1946812855">
    <w:abstractNumId w:val="9"/>
  </w:num>
  <w:num w:numId="5" w16cid:durableId="114913689">
    <w:abstractNumId w:val="7"/>
  </w:num>
  <w:num w:numId="6" w16cid:durableId="1032073628">
    <w:abstractNumId w:val="6"/>
  </w:num>
  <w:num w:numId="7" w16cid:durableId="948321186">
    <w:abstractNumId w:val="5"/>
  </w:num>
  <w:num w:numId="8" w16cid:durableId="2043704991">
    <w:abstractNumId w:val="4"/>
  </w:num>
  <w:num w:numId="9" w16cid:durableId="1297906751">
    <w:abstractNumId w:val="8"/>
  </w:num>
  <w:num w:numId="10" w16cid:durableId="1778526910">
    <w:abstractNumId w:val="3"/>
  </w:num>
  <w:num w:numId="11" w16cid:durableId="1580603217">
    <w:abstractNumId w:val="2"/>
  </w:num>
  <w:num w:numId="12" w16cid:durableId="194735492">
    <w:abstractNumId w:val="1"/>
  </w:num>
  <w:num w:numId="13" w16cid:durableId="294524312">
    <w:abstractNumId w:val="0"/>
  </w:num>
  <w:num w:numId="14" w16cid:durableId="1916040553">
    <w:abstractNumId w:val="19"/>
  </w:num>
  <w:num w:numId="15" w16cid:durableId="1194541978">
    <w:abstractNumId w:val="23"/>
  </w:num>
  <w:num w:numId="16" w16cid:durableId="1600797125">
    <w:abstractNumId w:val="16"/>
  </w:num>
  <w:num w:numId="17" w16cid:durableId="226307811">
    <w:abstractNumId w:val="18"/>
  </w:num>
  <w:num w:numId="18" w16cid:durableId="606426379">
    <w:abstractNumId w:val="25"/>
  </w:num>
  <w:num w:numId="19" w16cid:durableId="1411923322">
    <w:abstractNumId w:val="18"/>
  </w:num>
  <w:num w:numId="20" w16cid:durableId="2069692593">
    <w:abstractNumId w:val="10"/>
  </w:num>
  <w:num w:numId="21" w16cid:durableId="146359365">
    <w:abstractNumId w:val="17"/>
  </w:num>
  <w:num w:numId="22" w16cid:durableId="667057946">
    <w:abstractNumId w:val="13"/>
  </w:num>
  <w:num w:numId="23" w16cid:durableId="1016927135">
    <w:abstractNumId w:val="21"/>
  </w:num>
  <w:num w:numId="24" w16cid:durableId="1447385228">
    <w:abstractNumId w:val="14"/>
  </w:num>
  <w:num w:numId="25" w16cid:durableId="2024818364">
    <w:abstractNumId w:val="22"/>
  </w:num>
  <w:num w:numId="26" w16cid:durableId="272445765">
    <w:abstractNumId w:val="15"/>
  </w:num>
  <w:num w:numId="27" w16cid:durableId="1397898050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284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0B"/>
    <w:rsid w:val="0000154C"/>
    <w:rsid w:val="00004562"/>
    <w:rsid w:val="00005B2E"/>
    <w:rsid w:val="0000605D"/>
    <w:rsid w:val="00006237"/>
    <w:rsid w:val="0000663D"/>
    <w:rsid w:val="00010D95"/>
    <w:rsid w:val="000112E0"/>
    <w:rsid w:val="00011BFA"/>
    <w:rsid w:val="00012581"/>
    <w:rsid w:val="0002562D"/>
    <w:rsid w:val="0003377A"/>
    <w:rsid w:val="000341EA"/>
    <w:rsid w:val="00035232"/>
    <w:rsid w:val="000418EF"/>
    <w:rsid w:val="0004513F"/>
    <w:rsid w:val="0004737A"/>
    <w:rsid w:val="00050D4B"/>
    <w:rsid w:val="0005205D"/>
    <w:rsid w:val="00052426"/>
    <w:rsid w:val="00052FF4"/>
    <w:rsid w:val="00053E43"/>
    <w:rsid w:val="0005430B"/>
    <w:rsid w:val="00056DD0"/>
    <w:rsid w:val="0005732F"/>
    <w:rsid w:val="0006091D"/>
    <w:rsid w:val="00061B6D"/>
    <w:rsid w:val="000622F5"/>
    <w:rsid w:val="00066DF0"/>
    <w:rsid w:val="00074DAC"/>
    <w:rsid w:val="0007714E"/>
    <w:rsid w:val="000840F9"/>
    <w:rsid w:val="00090621"/>
    <w:rsid w:val="00093709"/>
    <w:rsid w:val="0009698A"/>
    <w:rsid w:val="00097DCD"/>
    <w:rsid w:val="000A1B78"/>
    <w:rsid w:val="000A36A8"/>
    <w:rsid w:val="000B46A9"/>
    <w:rsid w:val="000B5132"/>
    <w:rsid w:val="000C0969"/>
    <w:rsid w:val="000C1A1A"/>
    <w:rsid w:val="000D6AB7"/>
    <w:rsid w:val="000E1539"/>
    <w:rsid w:val="000E5517"/>
    <w:rsid w:val="000E559E"/>
    <w:rsid w:val="000E55A1"/>
    <w:rsid w:val="000E6E43"/>
    <w:rsid w:val="000F213A"/>
    <w:rsid w:val="000F2D93"/>
    <w:rsid w:val="000F650E"/>
    <w:rsid w:val="00100B98"/>
    <w:rsid w:val="00101D95"/>
    <w:rsid w:val="00106601"/>
    <w:rsid w:val="00110A9F"/>
    <w:rsid w:val="00114DD9"/>
    <w:rsid w:val="00115F74"/>
    <w:rsid w:val="001170AE"/>
    <w:rsid w:val="00122DED"/>
    <w:rsid w:val="001232A6"/>
    <w:rsid w:val="00132265"/>
    <w:rsid w:val="00134E43"/>
    <w:rsid w:val="00135A2A"/>
    <w:rsid w:val="00135E7B"/>
    <w:rsid w:val="00137CBB"/>
    <w:rsid w:val="001400CB"/>
    <w:rsid w:val="00140457"/>
    <w:rsid w:val="00141036"/>
    <w:rsid w:val="00141805"/>
    <w:rsid w:val="00143D7C"/>
    <w:rsid w:val="00145B8E"/>
    <w:rsid w:val="0014640F"/>
    <w:rsid w:val="00151253"/>
    <w:rsid w:val="00152E4D"/>
    <w:rsid w:val="001579D8"/>
    <w:rsid w:val="00160716"/>
    <w:rsid w:val="00160DE0"/>
    <w:rsid w:val="001625EF"/>
    <w:rsid w:val="00163200"/>
    <w:rsid w:val="001639F5"/>
    <w:rsid w:val="00164BF5"/>
    <w:rsid w:val="00165FA8"/>
    <w:rsid w:val="001800C6"/>
    <w:rsid w:val="0018093D"/>
    <w:rsid w:val="001848A7"/>
    <w:rsid w:val="00187A59"/>
    <w:rsid w:val="00190267"/>
    <w:rsid w:val="0019042B"/>
    <w:rsid w:val="00193B3A"/>
    <w:rsid w:val="001A20E8"/>
    <w:rsid w:val="001B1B37"/>
    <w:rsid w:val="001B4C7E"/>
    <w:rsid w:val="001C11BE"/>
    <w:rsid w:val="001C6232"/>
    <w:rsid w:val="001C63E7"/>
    <w:rsid w:val="001D2384"/>
    <w:rsid w:val="001D2A06"/>
    <w:rsid w:val="001E09B1"/>
    <w:rsid w:val="001E2293"/>
    <w:rsid w:val="001E34AC"/>
    <w:rsid w:val="001E5F7F"/>
    <w:rsid w:val="001F09EC"/>
    <w:rsid w:val="001F5B4F"/>
    <w:rsid w:val="001F5C28"/>
    <w:rsid w:val="001F6547"/>
    <w:rsid w:val="002017AC"/>
    <w:rsid w:val="00201926"/>
    <w:rsid w:val="0020548B"/>
    <w:rsid w:val="0020607F"/>
    <w:rsid w:val="00206D0F"/>
    <w:rsid w:val="00206E2A"/>
    <w:rsid w:val="00206FF8"/>
    <w:rsid w:val="002074B2"/>
    <w:rsid w:val="00211D44"/>
    <w:rsid w:val="00212E76"/>
    <w:rsid w:val="00214641"/>
    <w:rsid w:val="00216489"/>
    <w:rsid w:val="00216868"/>
    <w:rsid w:val="00216D7C"/>
    <w:rsid w:val="00220A9C"/>
    <w:rsid w:val="00225889"/>
    <w:rsid w:val="002270DB"/>
    <w:rsid w:val="00230B64"/>
    <w:rsid w:val="002328BB"/>
    <w:rsid w:val="00234B5B"/>
    <w:rsid w:val="00236DE9"/>
    <w:rsid w:val="00240FA9"/>
    <w:rsid w:val="00242226"/>
    <w:rsid w:val="002518D2"/>
    <w:rsid w:val="0025242D"/>
    <w:rsid w:val="00252B9A"/>
    <w:rsid w:val="00254088"/>
    <w:rsid w:val="00256039"/>
    <w:rsid w:val="00257AA9"/>
    <w:rsid w:val="0026028E"/>
    <w:rsid w:val="00262D4E"/>
    <w:rsid w:val="002646C8"/>
    <w:rsid w:val="00266B7E"/>
    <w:rsid w:val="00280D1D"/>
    <w:rsid w:val="00282B5D"/>
    <w:rsid w:val="00283592"/>
    <w:rsid w:val="00286914"/>
    <w:rsid w:val="00292D9F"/>
    <w:rsid w:val="00294A05"/>
    <w:rsid w:val="00294CD2"/>
    <w:rsid w:val="0029615B"/>
    <w:rsid w:val="00296864"/>
    <w:rsid w:val="002A1ECB"/>
    <w:rsid w:val="002A2E44"/>
    <w:rsid w:val="002A3532"/>
    <w:rsid w:val="002B08A4"/>
    <w:rsid w:val="002B2998"/>
    <w:rsid w:val="002B64EE"/>
    <w:rsid w:val="002B726C"/>
    <w:rsid w:val="002C46FB"/>
    <w:rsid w:val="002C49D6"/>
    <w:rsid w:val="002C6C31"/>
    <w:rsid w:val="002C748C"/>
    <w:rsid w:val="002D0E88"/>
    <w:rsid w:val="002D52B2"/>
    <w:rsid w:val="002E2611"/>
    <w:rsid w:val="002E274E"/>
    <w:rsid w:val="002E554E"/>
    <w:rsid w:val="002E68CD"/>
    <w:rsid w:val="002F07AE"/>
    <w:rsid w:val="002F1627"/>
    <w:rsid w:val="002F41CA"/>
    <w:rsid w:val="002F5212"/>
    <w:rsid w:val="002F678C"/>
    <w:rsid w:val="002F7B77"/>
    <w:rsid w:val="003027AF"/>
    <w:rsid w:val="00303807"/>
    <w:rsid w:val="003063C0"/>
    <w:rsid w:val="00306586"/>
    <w:rsid w:val="00312D26"/>
    <w:rsid w:val="003147C2"/>
    <w:rsid w:val="00316D1E"/>
    <w:rsid w:val="00317DEA"/>
    <w:rsid w:val="003220F7"/>
    <w:rsid w:val="00322A9F"/>
    <w:rsid w:val="00323121"/>
    <w:rsid w:val="00325181"/>
    <w:rsid w:val="00327200"/>
    <w:rsid w:val="00334D4B"/>
    <w:rsid w:val="00335B5E"/>
    <w:rsid w:val="00337DDE"/>
    <w:rsid w:val="003417F4"/>
    <w:rsid w:val="00345315"/>
    <w:rsid w:val="00346631"/>
    <w:rsid w:val="00347094"/>
    <w:rsid w:val="0036336D"/>
    <w:rsid w:val="00364B2C"/>
    <w:rsid w:val="00364E1D"/>
    <w:rsid w:val="00365254"/>
    <w:rsid w:val="00365327"/>
    <w:rsid w:val="00371C0A"/>
    <w:rsid w:val="00374C23"/>
    <w:rsid w:val="00374D9A"/>
    <w:rsid w:val="00377612"/>
    <w:rsid w:val="00382603"/>
    <w:rsid w:val="00383954"/>
    <w:rsid w:val="0039126D"/>
    <w:rsid w:val="00395121"/>
    <w:rsid w:val="00395536"/>
    <w:rsid w:val="003964D4"/>
    <w:rsid w:val="0039656A"/>
    <w:rsid w:val="00396E0C"/>
    <w:rsid w:val="00397D03"/>
    <w:rsid w:val="003A2D58"/>
    <w:rsid w:val="003A5ED3"/>
    <w:rsid w:val="003A6677"/>
    <w:rsid w:val="003B14A0"/>
    <w:rsid w:val="003B2400"/>
    <w:rsid w:val="003B595E"/>
    <w:rsid w:val="003C5248"/>
    <w:rsid w:val="003C6612"/>
    <w:rsid w:val="003D04B7"/>
    <w:rsid w:val="003D09E4"/>
    <w:rsid w:val="003D3C30"/>
    <w:rsid w:val="003D414A"/>
    <w:rsid w:val="003D49E5"/>
    <w:rsid w:val="003D707A"/>
    <w:rsid w:val="003E30F2"/>
    <w:rsid w:val="003E3B7D"/>
    <w:rsid w:val="003E766F"/>
    <w:rsid w:val="003F2747"/>
    <w:rsid w:val="003F2F2A"/>
    <w:rsid w:val="003F768C"/>
    <w:rsid w:val="004001AF"/>
    <w:rsid w:val="00405CF4"/>
    <w:rsid w:val="00410F28"/>
    <w:rsid w:val="00411D7F"/>
    <w:rsid w:val="00414EFD"/>
    <w:rsid w:val="0041674F"/>
    <w:rsid w:val="0042284E"/>
    <w:rsid w:val="0042594D"/>
    <w:rsid w:val="00435130"/>
    <w:rsid w:val="00441382"/>
    <w:rsid w:val="00442665"/>
    <w:rsid w:val="0044704B"/>
    <w:rsid w:val="00451FDB"/>
    <w:rsid w:val="0045563E"/>
    <w:rsid w:val="004564A6"/>
    <w:rsid w:val="00460433"/>
    <w:rsid w:val="00462FC7"/>
    <w:rsid w:val="00464C65"/>
    <w:rsid w:val="004656F6"/>
    <w:rsid w:val="004659D3"/>
    <w:rsid w:val="00466D71"/>
    <w:rsid w:val="00471C0F"/>
    <w:rsid w:val="00472E5E"/>
    <w:rsid w:val="0047322F"/>
    <w:rsid w:val="004733C3"/>
    <w:rsid w:val="0047392D"/>
    <w:rsid w:val="00474854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B2EEC"/>
    <w:rsid w:val="004B4E57"/>
    <w:rsid w:val="004B7ED4"/>
    <w:rsid w:val="004C2307"/>
    <w:rsid w:val="004C51F8"/>
    <w:rsid w:val="004C5C11"/>
    <w:rsid w:val="004D0A4C"/>
    <w:rsid w:val="004D1344"/>
    <w:rsid w:val="004D2267"/>
    <w:rsid w:val="004D2412"/>
    <w:rsid w:val="004E74C4"/>
    <w:rsid w:val="004F4A4D"/>
    <w:rsid w:val="004F6A99"/>
    <w:rsid w:val="005017F3"/>
    <w:rsid w:val="00501A64"/>
    <w:rsid w:val="00503BFD"/>
    <w:rsid w:val="005043E5"/>
    <w:rsid w:val="00513D36"/>
    <w:rsid w:val="00514F37"/>
    <w:rsid w:val="00515E2F"/>
    <w:rsid w:val="00521726"/>
    <w:rsid w:val="00524B82"/>
    <w:rsid w:val="00526530"/>
    <w:rsid w:val="00526D40"/>
    <w:rsid w:val="00527BD8"/>
    <w:rsid w:val="0053645C"/>
    <w:rsid w:val="00543D5E"/>
    <w:rsid w:val="00544967"/>
    <w:rsid w:val="00545244"/>
    <w:rsid w:val="00550742"/>
    <w:rsid w:val="00553801"/>
    <w:rsid w:val="005615BE"/>
    <w:rsid w:val="00562E3D"/>
    <w:rsid w:val="00575DBF"/>
    <w:rsid w:val="00575FFC"/>
    <w:rsid w:val="00576532"/>
    <w:rsid w:val="005777F5"/>
    <w:rsid w:val="005818B8"/>
    <w:rsid w:val="00582DBA"/>
    <w:rsid w:val="00586E10"/>
    <w:rsid w:val="0059027A"/>
    <w:rsid w:val="00591D51"/>
    <w:rsid w:val="00594B73"/>
    <w:rsid w:val="005A1BD7"/>
    <w:rsid w:val="005A275B"/>
    <w:rsid w:val="005A2BEC"/>
    <w:rsid w:val="005A36BE"/>
    <w:rsid w:val="005A4043"/>
    <w:rsid w:val="005A70A8"/>
    <w:rsid w:val="005A7F0A"/>
    <w:rsid w:val="005B2374"/>
    <w:rsid w:val="005B4FAF"/>
    <w:rsid w:val="005B611E"/>
    <w:rsid w:val="005C2BA7"/>
    <w:rsid w:val="005C3616"/>
    <w:rsid w:val="005C5603"/>
    <w:rsid w:val="005C6668"/>
    <w:rsid w:val="005D2374"/>
    <w:rsid w:val="005D3726"/>
    <w:rsid w:val="005D4151"/>
    <w:rsid w:val="005D5E21"/>
    <w:rsid w:val="005D7679"/>
    <w:rsid w:val="005E02CD"/>
    <w:rsid w:val="005E16B5"/>
    <w:rsid w:val="005E37E6"/>
    <w:rsid w:val="005E3E58"/>
    <w:rsid w:val="005F08CE"/>
    <w:rsid w:val="005F1E97"/>
    <w:rsid w:val="005F7C3F"/>
    <w:rsid w:val="00600F26"/>
    <w:rsid w:val="00601C27"/>
    <w:rsid w:val="006040DB"/>
    <w:rsid w:val="00606D41"/>
    <w:rsid w:val="00610FF8"/>
    <w:rsid w:val="00612C22"/>
    <w:rsid w:val="00613AB2"/>
    <w:rsid w:val="00614532"/>
    <w:rsid w:val="00614587"/>
    <w:rsid w:val="00624485"/>
    <w:rsid w:val="006339CA"/>
    <w:rsid w:val="00641B71"/>
    <w:rsid w:val="00641E45"/>
    <w:rsid w:val="0064431F"/>
    <w:rsid w:val="00647A67"/>
    <w:rsid w:val="00651026"/>
    <w:rsid w:val="00653533"/>
    <w:rsid w:val="00653D01"/>
    <w:rsid w:val="00664EE1"/>
    <w:rsid w:val="006662ED"/>
    <w:rsid w:val="00670274"/>
    <w:rsid w:val="006722FF"/>
    <w:rsid w:val="00672D89"/>
    <w:rsid w:val="006767B2"/>
    <w:rsid w:val="00685EED"/>
    <w:rsid w:val="006953A2"/>
    <w:rsid w:val="006A480A"/>
    <w:rsid w:val="006B0F13"/>
    <w:rsid w:val="006B6044"/>
    <w:rsid w:val="006C2EF1"/>
    <w:rsid w:val="006C4A3A"/>
    <w:rsid w:val="006C6A9D"/>
    <w:rsid w:val="006D1154"/>
    <w:rsid w:val="006D2ECD"/>
    <w:rsid w:val="006D3EBF"/>
    <w:rsid w:val="006D5C76"/>
    <w:rsid w:val="006E57FC"/>
    <w:rsid w:val="006E788A"/>
    <w:rsid w:val="006F3A02"/>
    <w:rsid w:val="006F55BB"/>
    <w:rsid w:val="00700492"/>
    <w:rsid w:val="00703BD3"/>
    <w:rsid w:val="00705849"/>
    <w:rsid w:val="00706308"/>
    <w:rsid w:val="00710BC8"/>
    <w:rsid w:val="00712665"/>
    <w:rsid w:val="0071386B"/>
    <w:rsid w:val="0072479C"/>
    <w:rsid w:val="007358BA"/>
    <w:rsid w:val="007361EE"/>
    <w:rsid w:val="00743326"/>
    <w:rsid w:val="00745BC8"/>
    <w:rsid w:val="00745E42"/>
    <w:rsid w:val="00750733"/>
    <w:rsid w:val="00750780"/>
    <w:rsid w:val="007525D1"/>
    <w:rsid w:val="00752725"/>
    <w:rsid w:val="00756C31"/>
    <w:rsid w:val="007574D0"/>
    <w:rsid w:val="00760A65"/>
    <w:rsid w:val="007637DE"/>
    <w:rsid w:val="007638C9"/>
    <w:rsid w:val="00763B35"/>
    <w:rsid w:val="00764AF2"/>
    <w:rsid w:val="00766E99"/>
    <w:rsid w:val="00770652"/>
    <w:rsid w:val="00772136"/>
    <w:rsid w:val="00774033"/>
    <w:rsid w:val="00775717"/>
    <w:rsid w:val="00776618"/>
    <w:rsid w:val="007841A3"/>
    <w:rsid w:val="007865DD"/>
    <w:rsid w:val="007870B1"/>
    <w:rsid w:val="00787B55"/>
    <w:rsid w:val="00791614"/>
    <w:rsid w:val="0079179F"/>
    <w:rsid w:val="00792FC0"/>
    <w:rsid w:val="00793E98"/>
    <w:rsid w:val="00796A8D"/>
    <w:rsid w:val="007A0C5D"/>
    <w:rsid w:val="007A273F"/>
    <w:rsid w:val="007A7C06"/>
    <w:rsid w:val="007B0C68"/>
    <w:rsid w:val="007B3114"/>
    <w:rsid w:val="007B5373"/>
    <w:rsid w:val="007B7129"/>
    <w:rsid w:val="007C0010"/>
    <w:rsid w:val="007C037C"/>
    <w:rsid w:val="007C13EC"/>
    <w:rsid w:val="007C2D20"/>
    <w:rsid w:val="007C5B79"/>
    <w:rsid w:val="007D4A7D"/>
    <w:rsid w:val="007D4DCE"/>
    <w:rsid w:val="007E2408"/>
    <w:rsid w:val="007E7724"/>
    <w:rsid w:val="007F0A2A"/>
    <w:rsid w:val="007F1417"/>
    <w:rsid w:val="007F48F0"/>
    <w:rsid w:val="007F653F"/>
    <w:rsid w:val="008064EE"/>
    <w:rsid w:val="008104B9"/>
    <w:rsid w:val="00810531"/>
    <w:rsid w:val="00810585"/>
    <w:rsid w:val="008137ED"/>
    <w:rsid w:val="00814801"/>
    <w:rsid w:val="008222EE"/>
    <w:rsid w:val="008237E2"/>
    <w:rsid w:val="00823AC1"/>
    <w:rsid w:val="00826EA4"/>
    <w:rsid w:val="00831DA8"/>
    <w:rsid w:val="00832239"/>
    <w:rsid w:val="008371B1"/>
    <w:rsid w:val="00840607"/>
    <w:rsid w:val="00843B35"/>
    <w:rsid w:val="00852F54"/>
    <w:rsid w:val="00854B34"/>
    <w:rsid w:val="0086137E"/>
    <w:rsid w:val="0086250C"/>
    <w:rsid w:val="008626C8"/>
    <w:rsid w:val="00862DC6"/>
    <w:rsid w:val="0086517C"/>
    <w:rsid w:val="008664DD"/>
    <w:rsid w:val="00871800"/>
    <w:rsid w:val="008736AE"/>
    <w:rsid w:val="00874182"/>
    <w:rsid w:val="00875162"/>
    <w:rsid w:val="008775D3"/>
    <w:rsid w:val="00877BD5"/>
    <w:rsid w:val="008802D3"/>
    <w:rsid w:val="00885AD0"/>
    <w:rsid w:val="00886BB9"/>
    <w:rsid w:val="008870F0"/>
    <w:rsid w:val="008931CF"/>
    <w:rsid w:val="00893934"/>
    <w:rsid w:val="008A2A1D"/>
    <w:rsid w:val="008A5E5E"/>
    <w:rsid w:val="008B44FC"/>
    <w:rsid w:val="008B4D84"/>
    <w:rsid w:val="008B5CD1"/>
    <w:rsid w:val="008C11FF"/>
    <w:rsid w:val="008C2F90"/>
    <w:rsid w:val="008C5834"/>
    <w:rsid w:val="008C60B3"/>
    <w:rsid w:val="008C6251"/>
    <w:rsid w:val="008D7BDD"/>
    <w:rsid w:val="008E4504"/>
    <w:rsid w:val="008E76FB"/>
    <w:rsid w:val="008F41F9"/>
    <w:rsid w:val="008F7916"/>
    <w:rsid w:val="0090197F"/>
    <w:rsid w:val="00901CD7"/>
    <w:rsid w:val="0090254C"/>
    <w:rsid w:val="0090724E"/>
    <w:rsid w:val="00907888"/>
    <w:rsid w:val="00907DE2"/>
    <w:rsid w:val="00910D57"/>
    <w:rsid w:val="009142A0"/>
    <w:rsid w:val="009221AC"/>
    <w:rsid w:val="009225D7"/>
    <w:rsid w:val="009248C1"/>
    <w:rsid w:val="009261FD"/>
    <w:rsid w:val="00934750"/>
    <w:rsid w:val="00934E30"/>
    <w:rsid w:val="00935271"/>
    <w:rsid w:val="00943209"/>
    <w:rsid w:val="0094509D"/>
    <w:rsid w:val="00945318"/>
    <w:rsid w:val="00950DB4"/>
    <w:rsid w:val="00952487"/>
    <w:rsid w:val="009534C6"/>
    <w:rsid w:val="009552E0"/>
    <w:rsid w:val="00957CCB"/>
    <w:rsid w:val="009606EB"/>
    <w:rsid w:val="009625BD"/>
    <w:rsid w:val="009634EC"/>
    <w:rsid w:val="00963973"/>
    <w:rsid w:val="00963C71"/>
    <w:rsid w:val="00966E63"/>
    <w:rsid w:val="00971786"/>
    <w:rsid w:val="00971B3B"/>
    <w:rsid w:val="009869DD"/>
    <w:rsid w:val="0099306B"/>
    <w:rsid w:val="00993A0B"/>
    <w:rsid w:val="00993F45"/>
    <w:rsid w:val="00995050"/>
    <w:rsid w:val="009B18A8"/>
    <w:rsid w:val="009B3370"/>
    <w:rsid w:val="009B450D"/>
    <w:rsid w:val="009B727B"/>
    <w:rsid w:val="009C0881"/>
    <w:rsid w:val="009C1976"/>
    <w:rsid w:val="009C288A"/>
    <w:rsid w:val="009C2F70"/>
    <w:rsid w:val="009C2F9E"/>
    <w:rsid w:val="009C304C"/>
    <w:rsid w:val="009D0FC2"/>
    <w:rsid w:val="009D5AE2"/>
    <w:rsid w:val="009F74CD"/>
    <w:rsid w:val="009F7CB4"/>
    <w:rsid w:val="00A03584"/>
    <w:rsid w:val="00A07FEF"/>
    <w:rsid w:val="00A13BD1"/>
    <w:rsid w:val="00A1497C"/>
    <w:rsid w:val="00A20AB3"/>
    <w:rsid w:val="00A21956"/>
    <w:rsid w:val="00A36DAA"/>
    <w:rsid w:val="00A42EEC"/>
    <w:rsid w:val="00A463DC"/>
    <w:rsid w:val="00A50406"/>
    <w:rsid w:val="00A50767"/>
    <w:rsid w:val="00A50801"/>
    <w:rsid w:val="00A56833"/>
    <w:rsid w:val="00A60A58"/>
    <w:rsid w:val="00A61B21"/>
    <w:rsid w:val="00A65B09"/>
    <w:rsid w:val="00A670BB"/>
    <w:rsid w:val="00A6768A"/>
    <w:rsid w:val="00A679EF"/>
    <w:rsid w:val="00A70423"/>
    <w:rsid w:val="00A71291"/>
    <w:rsid w:val="00A753FB"/>
    <w:rsid w:val="00A76E7C"/>
    <w:rsid w:val="00A80C33"/>
    <w:rsid w:val="00A83D02"/>
    <w:rsid w:val="00A871D6"/>
    <w:rsid w:val="00A912B4"/>
    <w:rsid w:val="00A92A9D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2F34"/>
    <w:rsid w:val="00AC7EB3"/>
    <w:rsid w:val="00AD24E6"/>
    <w:rsid w:val="00AD31A0"/>
    <w:rsid w:val="00AD3AEC"/>
    <w:rsid w:val="00AD44F1"/>
    <w:rsid w:val="00AD4DF7"/>
    <w:rsid w:val="00AD50DD"/>
    <w:rsid w:val="00AD56A5"/>
    <w:rsid w:val="00AE0183"/>
    <w:rsid w:val="00AE2110"/>
    <w:rsid w:val="00AE2EB1"/>
    <w:rsid w:val="00AE7A14"/>
    <w:rsid w:val="00AF2AF2"/>
    <w:rsid w:val="00AF58C3"/>
    <w:rsid w:val="00AF66AD"/>
    <w:rsid w:val="00B0043D"/>
    <w:rsid w:val="00B01DA1"/>
    <w:rsid w:val="00B0405E"/>
    <w:rsid w:val="00B04B21"/>
    <w:rsid w:val="00B05574"/>
    <w:rsid w:val="00B0609E"/>
    <w:rsid w:val="00B11A76"/>
    <w:rsid w:val="00B2123E"/>
    <w:rsid w:val="00B233E3"/>
    <w:rsid w:val="00B30352"/>
    <w:rsid w:val="00B346DF"/>
    <w:rsid w:val="00B35CD4"/>
    <w:rsid w:val="00B35EDA"/>
    <w:rsid w:val="00B460C2"/>
    <w:rsid w:val="00B47460"/>
    <w:rsid w:val="00B524A8"/>
    <w:rsid w:val="00B62FEF"/>
    <w:rsid w:val="00B63EB9"/>
    <w:rsid w:val="00B75ED8"/>
    <w:rsid w:val="00B77809"/>
    <w:rsid w:val="00B81B77"/>
    <w:rsid w:val="00B83B98"/>
    <w:rsid w:val="00B83FAC"/>
    <w:rsid w:val="00B85D38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0384"/>
    <w:rsid w:val="00BC4234"/>
    <w:rsid w:val="00BC5BB9"/>
    <w:rsid w:val="00BC6FB7"/>
    <w:rsid w:val="00BD1BBB"/>
    <w:rsid w:val="00BD5564"/>
    <w:rsid w:val="00BE2484"/>
    <w:rsid w:val="00BE55A7"/>
    <w:rsid w:val="00BE64B3"/>
    <w:rsid w:val="00BF2410"/>
    <w:rsid w:val="00BF4473"/>
    <w:rsid w:val="00BF448A"/>
    <w:rsid w:val="00BF4836"/>
    <w:rsid w:val="00BF6A7B"/>
    <w:rsid w:val="00BF6B3C"/>
    <w:rsid w:val="00C06D9A"/>
    <w:rsid w:val="00C0702B"/>
    <w:rsid w:val="00C10AAA"/>
    <w:rsid w:val="00C11B08"/>
    <w:rsid w:val="00C12133"/>
    <w:rsid w:val="00C12A81"/>
    <w:rsid w:val="00C14A9E"/>
    <w:rsid w:val="00C16413"/>
    <w:rsid w:val="00C17A25"/>
    <w:rsid w:val="00C201EB"/>
    <w:rsid w:val="00C20B27"/>
    <w:rsid w:val="00C31272"/>
    <w:rsid w:val="00C33308"/>
    <w:rsid w:val="00C4003A"/>
    <w:rsid w:val="00C41422"/>
    <w:rsid w:val="00C426AA"/>
    <w:rsid w:val="00C50828"/>
    <w:rsid w:val="00C51137"/>
    <w:rsid w:val="00C56E27"/>
    <w:rsid w:val="00C605FD"/>
    <w:rsid w:val="00C6206C"/>
    <w:rsid w:val="00C62814"/>
    <w:rsid w:val="00C6499C"/>
    <w:rsid w:val="00C6564C"/>
    <w:rsid w:val="00C72D11"/>
    <w:rsid w:val="00C75524"/>
    <w:rsid w:val="00C80BF1"/>
    <w:rsid w:val="00C863AE"/>
    <w:rsid w:val="00C87372"/>
    <w:rsid w:val="00C92E08"/>
    <w:rsid w:val="00C93473"/>
    <w:rsid w:val="00C971C1"/>
    <w:rsid w:val="00CA1FE3"/>
    <w:rsid w:val="00CA25FC"/>
    <w:rsid w:val="00CA332D"/>
    <w:rsid w:val="00CB254D"/>
    <w:rsid w:val="00CB3533"/>
    <w:rsid w:val="00CB7600"/>
    <w:rsid w:val="00CB7625"/>
    <w:rsid w:val="00CB7AF8"/>
    <w:rsid w:val="00CB7D61"/>
    <w:rsid w:val="00CC6A4B"/>
    <w:rsid w:val="00CD7A5A"/>
    <w:rsid w:val="00CD7AAF"/>
    <w:rsid w:val="00CE2BA6"/>
    <w:rsid w:val="00CE361A"/>
    <w:rsid w:val="00CE564D"/>
    <w:rsid w:val="00CE6AD9"/>
    <w:rsid w:val="00CF00EC"/>
    <w:rsid w:val="00CF181E"/>
    <w:rsid w:val="00CF2B0C"/>
    <w:rsid w:val="00CF471E"/>
    <w:rsid w:val="00D023A0"/>
    <w:rsid w:val="00D16E87"/>
    <w:rsid w:val="00D25AA0"/>
    <w:rsid w:val="00D27D0E"/>
    <w:rsid w:val="00D35DA7"/>
    <w:rsid w:val="00D36A13"/>
    <w:rsid w:val="00D43D41"/>
    <w:rsid w:val="00D4585D"/>
    <w:rsid w:val="00D47AD0"/>
    <w:rsid w:val="00D57A57"/>
    <w:rsid w:val="00D613A9"/>
    <w:rsid w:val="00D658D3"/>
    <w:rsid w:val="00D65FB6"/>
    <w:rsid w:val="00D7238E"/>
    <w:rsid w:val="00D73003"/>
    <w:rsid w:val="00D73C03"/>
    <w:rsid w:val="00D750F0"/>
    <w:rsid w:val="00D802A1"/>
    <w:rsid w:val="00D81A72"/>
    <w:rsid w:val="00D8437B"/>
    <w:rsid w:val="00D86612"/>
    <w:rsid w:val="00D92EDA"/>
    <w:rsid w:val="00D9359B"/>
    <w:rsid w:val="00D942C4"/>
    <w:rsid w:val="00D94B0E"/>
    <w:rsid w:val="00DA5661"/>
    <w:rsid w:val="00DA6441"/>
    <w:rsid w:val="00DA6E07"/>
    <w:rsid w:val="00DA7584"/>
    <w:rsid w:val="00DA7A62"/>
    <w:rsid w:val="00DB03AD"/>
    <w:rsid w:val="00DB0413"/>
    <w:rsid w:val="00DB0F15"/>
    <w:rsid w:val="00DB3292"/>
    <w:rsid w:val="00DC1858"/>
    <w:rsid w:val="00DC2F99"/>
    <w:rsid w:val="00DC3B21"/>
    <w:rsid w:val="00DC489D"/>
    <w:rsid w:val="00DC6A0D"/>
    <w:rsid w:val="00DD140B"/>
    <w:rsid w:val="00DD1D82"/>
    <w:rsid w:val="00DD2123"/>
    <w:rsid w:val="00DD2A9E"/>
    <w:rsid w:val="00DD3567"/>
    <w:rsid w:val="00DD509E"/>
    <w:rsid w:val="00DE14C5"/>
    <w:rsid w:val="00DE2331"/>
    <w:rsid w:val="00DE2FD1"/>
    <w:rsid w:val="00DE3299"/>
    <w:rsid w:val="00DE5157"/>
    <w:rsid w:val="00DF1BBC"/>
    <w:rsid w:val="00E05BA5"/>
    <w:rsid w:val="00E07762"/>
    <w:rsid w:val="00E11060"/>
    <w:rsid w:val="00E12CAA"/>
    <w:rsid w:val="00E13B42"/>
    <w:rsid w:val="00E14046"/>
    <w:rsid w:val="00E239D8"/>
    <w:rsid w:val="00E25195"/>
    <w:rsid w:val="00E25DE8"/>
    <w:rsid w:val="00E318F2"/>
    <w:rsid w:val="00E334BB"/>
    <w:rsid w:val="00E36973"/>
    <w:rsid w:val="00E37435"/>
    <w:rsid w:val="00E42DAD"/>
    <w:rsid w:val="00E43334"/>
    <w:rsid w:val="00E4520C"/>
    <w:rsid w:val="00E45F90"/>
    <w:rsid w:val="00E47E3C"/>
    <w:rsid w:val="00E5215C"/>
    <w:rsid w:val="00E52291"/>
    <w:rsid w:val="00E527BE"/>
    <w:rsid w:val="00E5387D"/>
    <w:rsid w:val="00E56EFE"/>
    <w:rsid w:val="00E60CE6"/>
    <w:rsid w:val="00E61CE0"/>
    <w:rsid w:val="00E61D02"/>
    <w:rsid w:val="00E62D48"/>
    <w:rsid w:val="00E6431C"/>
    <w:rsid w:val="00E64BFF"/>
    <w:rsid w:val="00E656D9"/>
    <w:rsid w:val="00E65900"/>
    <w:rsid w:val="00E65D32"/>
    <w:rsid w:val="00E669F7"/>
    <w:rsid w:val="00E678A0"/>
    <w:rsid w:val="00E7078D"/>
    <w:rsid w:val="00E7085E"/>
    <w:rsid w:val="00E76843"/>
    <w:rsid w:val="00E8392C"/>
    <w:rsid w:val="00E85AB4"/>
    <w:rsid w:val="00E87FB4"/>
    <w:rsid w:val="00E93FCF"/>
    <w:rsid w:val="00E96BF0"/>
    <w:rsid w:val="00E9778E"/>
    <w:rsid w:val="00E97E23"/>
    <w:rsid w:val="00EA694A"/>
    <w:rsid w:val="00EB1927"/>
    <w:rsid w:val="00EB7C66"/>
    <w:rsid w:val="00EC1408"/>
    <w:rsid w:val="00EC42E3"/>
    <w:rsid w:val="00EC45A1"/>
    <w:rsid w:val="00EC6FE7"/>
    <w:rsid w:val="00EC72BE"/>
    <w:rsid w:val="00EC768D"/>
    <w:rsid w:val="00ED2A99"/>
    <w:rsid w:val="00EE14E3"/>
    <w:rsid w:val="00EE35E4"/>
    <w:rsid w:val="00EE6B14"/>
    <w:rsid w:val="00EF63AB"/>
    <w:rsid w:val="00EF67FD"/>
    <w:rsid w:val="00F005C9"/>
    <w:rsid w:val="00F1404D"/>
    <w:rsid w:val="00F16B2B"/>
    <w:rsid w:val="00F16EDB"/>
    <w:rsid w:val="00F171BC"/>
    <w:rsid w:val="00F208DC"/>
    <w:rsid w:val="00F2113A"/>
    <w:rsid w:val="00F22CB3"/>
    <w:rsid w:val="00F234F5"/>
    <w:rsid w:val="00F27625"/>
    <w:rsid w:val="00F3166C"/>
    <w:rsid w:val="00F33259"/>
    <w:rsid w:val="00F44FB8"/>
    <w:rsid w:val="00F502CA"/>
    <w:rsid w:val="00F519B9"/>
    <w:rsid w:val="00F54E52"/>
    <w:rsid w:val="00F55E8B"/>
    <w:rsid w:val="00F564F9"/>
    <w:rsid w:val="00F669BA"/>
    <w:rsid w:val="00F7056F"/>
    <w:rsid w:val="00F74A1D"/>
    <w:rsid w:val="00F7766C"/>
    <w:rsid w:val="00F81C80"/>
    <w:rsid w:val="00F82076"/>
    <w:rsid w:val="00F9205A"/>
    <w:rsid w:val="00F94FCC"/>
    <w:rsid w:val="00FA1AA5"/>
    <w:rsid w:val="00FA269F"/>
    <w:rsid w:val="00FA404C"/>
    <w:rsid w:val="00FA45F5"/>
    <w:rsid w:val="00FB21F7"/>
    <w:rsid w:val="00FB22AF"/>
    <w:rsid w:val="00FB2AAE"/>
    <w:rsid w:val="00FB53C0"/>
    <w:rsid w:val="00FB7B14"/>
    <w:rsid w:val="00FB7F9C"/>
    <w:rsid w:val="00FC149C"/>
    <w:rsid w:val="00FC25E1"/>
    <w:rsid w:val="00FC2E71"/>
    <w:rsid w:val="00FC3FA5"/>
    <w:rsid w:val="00FC48D3"/>
    <w:rsid w:val="00FC6260"/>
    <w:rsid w:val="00FD099E"/>
    <w:rsid w:val="00FD2C03"/>
    <w:rsid w:val="00FD63B3"/>
    <w:rsid w:val="00FE1BFD"/>
    <w:rsid w:val="00FE7673"/>
    <w:rsid w:val="00FF35AC"/>
    <w:rsid w:val="00FF5EF5"/>
    <w:rsid w:val="00F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306576EE"/>
  <w15:chartTrackingRefBased/>
  <w15:docId w15:val="{0CD1995B-063A-49E9-B6DE-0CFA7F92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file Light" w:eastAsia="Times New Roman" w:hAnsi="Profile Light" w:cs="Times New Roman"/>
        <w:lang w:val="nl-NL" w:eastAsia="nl-NL" w:bidi="nl-NL"/>
      </w:rPr>
    </w:rPrDefault>
    <w:pPrDefault>
      <w:pPr>
        <w:spacing w:line="260" w:lineRule="atLeast"/>
      </w:pPr>
    </w:pPrDefault>
  </w:docDefaults>
  <w:latentStyles w:defLockedState="0" w:defUIPriority="98" w:defSemiHidden="0" w:defUnhideWhenUsed="0" w:defQFormat="0" w:count="376">
    <w:lsdException w:name="heading 1" w:uiPriority="4" w:qFormat="1"/>
    <w:lsdException w:name="heading 2" w:uiPriority="7" w:qFormat="1"/>
    <w:lsdException w:name="heading 3" w:uiPriority="9" w:qFormat="1"/>
    <w:lsdException w:name="heading 4" w:uiPriority="12" w:qFormat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/>
    <w:lsdException w:name="index heading" w:semiHidden="1"/>
    <w:lsdException w:name="caption" w:semiHidden="1" w:uiPriority="4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2" w:semiHidden="1"/>
    <w:lsdException w:name="List 3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Document Map" w:semiHidden="1"/>
    <w:lsdException w:name="Plain Text" w:semiHidden="1"/>
    <w:lsdException w:name="E-mail Signature" w:semiHidden="1"/>
    <w:lsdException w:name="HTML Top of Form" w:semiHidden="1" w:uiPriority="0" w:unhideWhenUsed="1"/>
    <w:lsdException w:name="HTML Bottom of Form" w:semiHidden="1" w:uiPriority="0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CCV"/>
    <w:uiPriority w:val="98"/>
    <w:semiHidden/>
    <w:rsid w:val="00993A0B"/>
    <w:rPr>
      <w:rFonts w:cs="Maiandra GD"/>
      <w:szCs w:val="18"/>
      <w:lang w:bidi="ar-SA"/>
    </w:rPr>
  </w:style>
  <w:style w:type="paragraph" w:styleId="Kop1">
    <w:name w:val="heading 1"/>
    <w:aliases w:val="Kop 1 CCV"/>
    <w:basedOn w:val="ZsysbasisCCV"/>
    <w:next w:val="BodytextCCV"/>
    <w:link w:val="Kop1Char"/>
    <w:uiPriority w:val="3"/>
    <w:qFormat/>
    <w:rsid w:val="00CF471E"/>
    <w:pPr>
      <w:keepNext/>
      <w:numPr>
        <w:numId w:val="19"/>
      </w:numPr>
      <w:spacing w:before="260" w:after="260"/>
      <w:outlineLvl w:val="0"/>
    </w:pPr>
    <w:rPr>
      <w:rFonts w:asciiTheme="majorHAnsi" w:hAnsiTheme="majorHAnsi" w:cs="Arial"/>
      <w:bCs/>
      <w:color w:val="009ADA"/>
      <w:kern w:val="32"/>
      <w:sz w:val="54"/>
      <w:szCs w:val="32"/>
    </w:rPr>
  </w:style>
  <w:style w:type="paragraph" w:styleId="Kop2">
    <w:name w:val="heading 2"/>
    <w:aliases w:val="Kop 2 CCV"/>
    <w:basedOn w:val="ZsysbasisCCV"/>
    <w:next w:val="Standaard"/>
    <w:link w:val="Kop2Char"/>
    <w:uiPriority w:val="6"/>
    <w:qFormat/>
    <w:rsid w:val="00CF471E"/>
    <w:pPr>
      <w:keepNext/>
      <w:numPr>
        <w:ilvl w:val="1"/>
        <w:numId w:val="19"/>
      </w:numPr>
      <w:spacing w:before="520" w:after="260"/>
      <w:outlineLvl w:val="1"/>
    </w:pPr>
    <w:rPr>
      <w:rFonts w:asciiTheme="majorHAnsi" w:hAnsiTheme="majorHAnsi"/>
      <w:color w:val="009ADA"/>
      <w:sz w:val="26"/>
      <w:szCs w:val="28"/>
    </w:rPr>
  </w:style>
  <w:style w:type="paragraph" w:styleId="Kop3">
    <w:name w:val="heading 3"/>
    <w:aliases w:val="Kop 3 CCV"/>
    <w:basedOn w:val="ZsysbasisCCV"/>
    <w:next w:val="Standaard"/>
    <w:link w:val="Kop3Char"/>
    <w:uiPriority w:val="8"/>
    <w:qFormat/>
    <w:rsid w:val="00CF471E"/>
    <w:pPr>
      <w:keepNext/>
      <w:numPr>
        <w:ilvl w:val="2"/>
        <w:numId w:val="19"/>
      </w:numPr>
      <w:spacing w:before="260"/>
      <w:outlineLvl w:val="2"/>
    </w:pPr>
    <w:rPr>
      <w:rFonts w:asciiTheme="majorHAnsi" w:hAnsiTheme="majorHAnsi"/>
      <w:color w:val="009ADA"/>
    </w:rPr>
  </w:style>
  <w:style w:type="paragraph" w:styleId="Kop4">
    <w:name w:val="heading 4"/>
    <w:aliases w:val="Heading 4 CCV"/>
    <w:basedOn w:val="ZsysbasisCCV"/>
    <w:next w:val="Standaard"/>
    <w:link w:val="Kop4Char"/>
    <w:uiPriority w:val="10"/>
    <w:qFormat/>
    <w:rsid w:val="00CF471E"/>
    <w:pPr>
      <w:keepNext/>
      <w:numPr>
        <w:ilvl w:val="3"/>
        <w:numId w:val="19"/>
      </w:numPr>
      <w:spacing w:before="260"/>
      <w:outlineLvl w:val="3"/>
    </w:pPr>
    <w:rPr>
      <w:rFonts w:asciiTheme="majorHAnsi" w:eastAsiaTheme="majorEastAsia" w:hAnsiTheme="majorHAnsi" w:cstheme="majorBidi"/>
      <w:bCs/>
      <w:iCs/>
      <w:color w:val="009ADA"/>
    </w:rPr>
  </w:style>
  <w:style w:type="paragraph" w:styleId="Kop5">
    <w:name w:val="heading 5"/>
    <w:aliases w:val="Heading 5 CCV"/>
    <w:basedOn w:val="ZsysbasisCCV"/>
    <w:next w:val="BodytextCCV"/>
    <w:uiPriority w:val="98"/>
    <w:semiHidden/>
    <w:rsid w:val="00CF471E"/>
    <w:pPr>
      <w:keepNext/>
      <w:keepLines/>
      <w:numPr>
        <w:ilvl w:val="4"/>
        <w:numId w:val="19"/>
      </w:numPr>
      <w:outlineLvl w:val="4"/>
    </w:pPr>
    <w:rPr>
      <w:bCs/>
      <w:iCs/>
      <w:szCs w:val="22"/>
    </w:rPr>
  </w:style>
  <w:style w:type="paragraph" w:styleId="Kop6">
    <w:name w:val="heading 6"/>
    <w:aliases w:val="Heading 6 CCV"/>
    <w:basedOn w:val="ZsysbasisCCV"/>
    <w:next w:val="BodytextCCV"/>
    <w:uiPriority w:val="98"/>
    <w:semiHidden/>
    <w:rsid w:val="00CF471E"/>
    <w:pPr>
      <w:keepNext/>
      <w:keepLines/>
      <w:numPr>
        <w:ilvl w:val="5"/>
        <w:numId w:val="19"/>
      </w:numPr>
      <w:outlineLvl w:val="5"/>
    </w:pPr>
  </w:style>
  <w:style w:type="paragraph" w:styleId="Kop7">
    <w:name w:val="heading 7"/>
    <w:aliases w:val="Heading 7 CCV"/>
    <w:basedOn w:val="ZsysbasisCCV"/>
    <w:next w:val="BodytextCCV"/>
    <w:uiPriority w:val="98"/>
    <w:semiHidden/>
    <w:rsid w:val="00CF471E"/>
    <w:pPr>
      <w:keepNext/>
      <w:keepLines/>
      <w:numPr>
        <w:ilvl w:val="6"/>
        <w:numId w:val="19"/>
      </w:numPr>
      <w:outlineLvl w:val="6"/>
    </w:pPr>
    <w:rPr>
      <w:bCs/>
    </w:rPr>
  </w:style>
  <w:style w:type="paragraph" w:styleId="Kop8">
    <w:name w:val="heading 8"/>
    <w:aliases w:val="Heading 8 CCV"/>
    <w:basedOn w:val="ZsysbasisCCV"/>
    <w:next w:val="BodytextCCV"/>
    <w:uiPriority w:val="98"/>
    <w:semiHidden/>
    <w:rsid w:val="00CF471E"/>
    <w:pPr>
      <w:keepNext/>
      <w:keepLines/>
      <w:numPr>
        <w:ilvl w:val="7"/>
        <w:numId w:val="19"/>
      </w:numPr>
      <w:outlineLvl w:val="7"/>
    </w:pPr>
    <w:rPr>
      <w:iCs/>
    </w:rPr>
  </w:style>
  <w:style w:type="paragraph" w:styleId="Kop9">
    <w:name w:val="heading 9"/>
    <w:aliases w:val="Heading 9 CCV"/>
    <w:basedOn w:val="ZsysbasisCCV"/>
    <w:next w:val="BodytextCCV"/>
    <w:uiPriority w:val="98"/>
    <w:semiHidden/>
    <w:rsid w:val="00CF471E"/>
    <w:pPr>
      <w:keepNext/>
      <w:keepLines/>
      <w:numPr>
        <w:ilvl w:val="8"/>
        <w:numId w:val="1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CCV">
    <w:name w:val="Body text CCV"/>
    <w:basedOn w:val="ZsysbasisCCV"/>
    <w:qFormat/>
    <w:rsid w:val="00CF471E"/>
  </w:style>
  <w:style w:type="paragraph" w:customStyle="1" w:styleId="ZsysbasisCCV">
    <w:name w:val="Zsysbasis CCV"/>
    <w:link w:val="ZsysbasisCCVChar"/>
    <w:uiPriority w:val="98"/>
    <w:semiHidden/>
    <w:rsid w:val="00CF471E"/>
  </w:style>
  <w:style w:type="paragraph" w:customStyle="1" w:styleId="BodytextboldCCV">
    <w:name w:val="Body text bold CCV"/>
    <w:basedOn w:val="ZsysbasisCCV"/>
    <w:next w:val="BodytextCCV"/>
    <w:uiPriority w:val="2"/>
    <w:qFormat/>
    <w:rsid w:val="00CF471E"/>
    <w:rPr>
      <w:rFonts w:ascii="Profile Medium" w:hAnsi="Profile Medium" w:cs="Poppins Medium"/>
      <w:bCs/>
    </w:rPr>
  </w:style>
  <w:style w:type="character" w:styleId="GevolgdeHyperlink">
    <w:name w:val="FollowedHyperlink"/>
    <w:aliases w:val="FollowedHyperlink CCV"/>
    <w:basedOn w:val="Standaardalinea-lettertype"/>
    <w:uiPriority w:val="98"/>
    <w:semiHidden/>
    <w:rsid w:val="00791614"/>
    <w:rPr>
      <w:color w:val="auto"/>
      <w:u w:val="single"/>
      <w:lang w:val="nl-NL"/>
    </w:rPr>
  </w:style>
  <w:style w:type="character" w:styleId="Hyperlink">
    <w:name w:val="Hyperlink"/>
    <w:aliases w:val="Hyperlink CCV"/>
    <w:basedOn w:val="Standaardalinea-lettertype"/>
    <w:uiPriority w:val="98"/>
    <w:semiHidden/>
    <w:rsid w:val="00791614"/>
    <w:rPr>
      <w:color w:val="auto"/>
      <w:u w:val="single"/>
      <w:lang w:val="nl-NL"/>
    </w:rPr>
  </w:style>
  <w:style w:type="paragraph" w:customStyle="1" w:styleId="AddressboxCCV">
    <w:name w:val="Address box CCV"/>
    <w:basedOn w:val="ZsysbasisCCV"/>
    <w:uiPriority w:val="43"/>
    <w:qFormat/>
    <w:rsid w:val="00CF471E"/>
    <w:pPr>
      <w:spacing w:line="260" w:lineRule="exact"/>
    </w:pPr>
    <w:rPr>
      <w:noProof/>
    </w:rPr>
  </w:style>
  <w:style w:type="paragraph" w:styleId="Koptekst">
    <w:name w:val="header"/>
    <w:basedOn w:val="ZsysbasisCCV"/>
    <w:next w:val="BodytextCCV"/>
    <w:link w:val="KoptekstChar"/>
    <w:uiPriority w:val="99"/>
    <w:rsid w:val="00CF471E"/>
  </w:style>
  <w:style w:type="paragraph" w:styleId="Voettekst">
    <w:name w:val="footer"/>
    <w:basedOn w:val="ZsysbasisCCV"/>
    <w:next w:val="BodytextCCV"/>
    <w:uiPriority w:val="98"/>
    <w:semiHidden/>
    <w:rsid w:val="00CF471E"/>
    <w:pPr>
      <w:jc w:val="right"/>
    </w:pPr>
  </w:style>
  <w:style w:type="paragraph" w:customStyle="1" w:styleId="HeadertextCCV">
    <w:name w:val="Header text CCV"/>
    <w:basedOn w:val="ZsysbasisCCV"/>
    <w:uiPriority w:val="98"/>
    <w:semiHidden/>
    <w:rsid w:val="00CF471E"/>
    <w:pPr>
      <w:spacing w:line="240" w:lineRule="exact"/>
    </w:pPr>
    <w:rPr>
      <w:caps/>
    </w:rPr>
  </w:style>
  <w:style w:type="paragraph" w:customStyle="1" w:styleId="FootertextCCV">
    <w:name w:val="Footer text CCV"/>
    <w:basedOn w:val="ZsysbasisCCV"/>
    <w:uiPriority w:val="98"/>
    <w:semiHidden/>
    <w:rsid w:val="00CF471E"/>
    <w:pPr>
      <w:spacing w:line="240" w:lineRule="exact"/>
    </w:pPr>
  </w:style>
  <w:style w:type="numbering" w:styleId="111111">
    <w:name w:val="Outline List 2"/>
    <w:basedOn w:val="Geenlijst"/>
    <w:uiPriority w:val="98"/>
    <w:semiHidden/>
    <w:rsid w:val="00E07762"/>
    <w:pPr>
      <w:numPr>
        <w:numId w:val="1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2"/>
      </w:numPr>
    </w:pPr>
  </w:style>
  <w:style w:type="paragraph" w:customStyle="1" w:styleId="BodytextitalicCCV">
    <w:name w:val="Body text italic CCV"/>
    <w:basedOn w:val="ZsysbasisCCV"/>
    <w:next w:val="BodytextCCV"/>
    <w:uiPriority w:val="3"/>
    <w:qFormat/>
    <w:rsid w:val="00CF471E"/>
    <w:rPr>
      <w:i/>
      <w:iCs/>
    </w:rPr>
  </w:style>
  <w:style w:type="table" w:styleId="3D-effectenvoortabel1">
    <w:name w:val="Table 3D effects 1"/>
    <w:basedOn w:val="Standaardtabel"/>
    <w:semiHidden/>
    <w:rsid w:val="00451FDB"/>
    <w:tblPr>
      <w:tblCellMar>
        <w:left w:w="0" w:type="dxa"/>
        <w:right w:w="0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  <w:tblCellMar>
        <w:left w:w="0" w:type="dxa"/>
        <w:right w:w="0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CCV"/>
    <w:next w:val="BodytextCCV"/>
    <w:uiPriority w:val="98"/>
    <w:semiHidden/>
    <w:rsid w:val="00CF471E"/>
  </w:style>
  <w:style w:type="paragraph" w:styleId="Adresenvelop">
    <w:name w:val="envelope address"/>
    <w:basedOn w:val="ZsysbasisCCV"/>
    <w:next w:val="BodytextCCV"/>
    <w:uiPriority w:val="98"/>
    <w:semiHidden/>
    <w:rsid w:val="00CF471E"/>
  </w:style>
  <w:style w:type="paragraph" w:styleId="Afsluiting">
    <w:name w:val="Closing"/>
    <w:basedOn w:val="ZsysbasisCCV"/>
    <w:next w:val="BodytextCCV"/>
    <w:uiPriority w:val="98"/>
    <w:semiHidden/>
    <w:rsid w:val="00CF471E"/>
  </w:style>
  <w:style w:type="paragraph" w:customStyle="1" w:styleId="Customlist1stlevelCCV">
    <w:name w:val="Custom list 1st level CCV"/>
    <w:basedOn w:val="ZsysbasisCCV"/>
    <w:uiPriority w:val="37"/>
    <w:qFormat/>
    <w:rsid w:val="00CF471E"/>
    <w:pPr>
      <w:tabs>
        <w:tab w:val="left" w:pos="283"/>
      </w:tabs>
      <w:ind w:left="283" w:hanging="283"/>
    </w:pPr>
  </w:style>
  <w:style w:type="paragraph" w:customStyle="1" w:styleId="Customlist2ndlevelCCV">
    <w:name w:val="Custom list 2nd level CCV"/>
    <w:basedOn w:val="ZsysbasisCCV"/>
    <w:uiPriority w:val="38"/>
    <w:qFormat/>
    <w:rsid w:val="00CF471E"/>
    <w:pPr>
      <w:tabs>
        <w:tab w:val="left" w:pos="567"/>
      </w:tabs>
      <w:ind w:left="567" w:hanging="283"/>
    </w:pPr>
  </w:style>
  <w:style w:type="paragraph" w:customStyle="1" w:styleId="Customlist3rdlevelCCV">
    <w:name w:val="Custom list 3rd level CCV"/>
    <w:basedOn w:val="ZsysbasisCCV"/>
    <w:uiPriority w:val="39"/>
    <w:qFormat/>
    <w:rsid w:val="00CF471E"/>
    <w:pPr>
      <w:tabs>
        <w:tab w:val="left" w:pos="850"/>
      </w:tabs>
      <w:ind w:left="850" w:hanging="283"/>
    </w:pPr>
  </w:style>
  <w:style w:type="paragraph" w:customStyle="1" w:styleId="Indent1stlevelCCV">
    <w:name w:val="Indent 1st level CCV"/>
    <w:basedOn w:val="ZsysbasisCCV"/>
    <w:uiPriority w:val="40"/>
    <w:qFormat/>
    <w:rsid w:val="00CF471E"/>
    <w:pPr>
      <w:tabs>
        <w:tab w:val="left" w:pos="360"/>
      </w:tabs>
      <w:ind w:left="283"/>
    </w:pPr>
  </w:style>
  <w:style w:type="paragraph" w:customStyle="1" w:styleId="Indent2ndlevelCCV">
    <w:name w:val="Indent 2nd level CCV"/>
    <w:basedOn w:val="ZsysbasisCCV"/>
    <w:uiPriority w:val="41"/>
    <w:qFormat/>
    <w:rsid w:val="00CF471E"/>
    <w:pPr>
      <w:tabs>
        <w:tab w:val="left" w:pos="720"/>
      </w:tabs>
      <w:ind w:left="567"/>
    </w:pPr>
  </w:style>
  <w:style w:type="paragraph" w:customStyle="1" w:styleId="Indent3rdlevelCCV">
    <w:name w:val="Indent 3rd level CCV"/>
    <w:basedOn w:val="ZsysbasisCCV"/>
    <w:uiPriority w:val="42"/>
    <w:qFormat/>
    <w:rsid w:val="00CF471E"/>
    <w:pPr>
      <w:tabs>
        <w:tab w:val="left" w:pos="1080"/>
      </w:tabs>
      <w:ind w:left="850"/>
    </w:pPr>
  </w:style>
  <w:style w:type="paragraph" w:styleId="Inhopg1">
    <w:name w:val="toc 1"/>
    <w:aliases w:val="TOC 1 CCV"/>
    <w:basedOn w:val="ZsysbasisCCV"/>
    <w:next w:val="BodytextCCV"/>
    <w:uiPriority w:val="98"/>
    <w:semiHidden/>
    <w:rsid w:val="00CF471E"/>
    <w:pPr>
      <w:keepNext/>
      <w:tabs>
        <w:tab w:val="right" w:pos="7796"/>
      </w:tabs>
      <w:spacing w:before="260"/>
      <w:ind w:left="284" w:right="454" w:hanging="284"/>
    </w:pPr>
    <w:rPr>
      <w:rFonts w:ascii="Profile Medium" w:hAnsi="Profile Medium" w:cs="Poppins Medium"/>
      <w:noProof/>
      <w:color w:val="009ADA"/>
      <w:sz w:val="26"/>
    </w:rPr>
  </w:style>
  <w:style w:type="paragraph" w:styleId="Inhopg2">
    <w:name w:val="toc 2"/>
    <w:aliases w:val="TOC 2 CCV"/>
    <w:basedOn w:val="ZsysbasisCCV"/>
    <w:next w:val="BodytextCCV"/>
    <w:uiPriority w:val="98"/>
    <w:semiHidden/>
    <w:rsid w:val="00CF471E"/>
    <w:pPr>
      <w:tabs>
        <w:tab w:val="left" w:pos="794"/>
        <w:tab w:val="right" w:pos="7796"/>
      </w:tabs>
      <w:ind w:left="794" w:right="454" w:hanging="510"/>
    </w:pPr>
    <w:rPr>
      <w:noProof/>
      <w:sz w:val="19"/>
    </w:rPr>
  </w:style>
  <w:style w:type="paragraph" w:styleId="Inhopg3">
    <w:name w:val="toc 3"/>
    <w:aliases w:val="TOC 3 CCV"/>
    <w:basedOn w:val="ZsysbasisCCV"/>
    <w:next w:val="BodytextCCV"/>
    <w:uiPriority w:val="98"/>
    <w:semiHidden/>
    <w:rsid w:val="00CF471E"/>
    <w:pPr>
      <w:tabs>
        <w:tab w:val="left" w:pos="1474"/>
        <w:tab w:val="right" w:pos="7796"/>
      </w:tabs>
      <w:ind w:left="1474" w:right="454" w:hanging="680"/>
    </w:pPr>
    <w:rPr>
      <w:noProof/>
      <w:sz w:val="19"/>
    </w:rPr>
  </w:style>
  <w:style w:type="paragraph" w:styleId="Inhopg4">
    <w:name w:val="toc 4"/>
    <w:aliases w:val="TOC 4 CCV"/>
    <w:basedOn w:val="ZsysbasisCCV"/>
    <w:next w:val="BodytextCCV"/>
    <w:uiPriority w:val="98"/>
    <w:semiHidden/>
    <w:rsid w:val="00CF471E"/>
    <w:pPr>
      <w:keepNext/>
      <w:spacing w:before="260"/>
      <w:ind w:left="284" w:right="454" w:hanging="284"/>
    </w:pPr>
    <w:rPr>
      <w:rFonts w:ascii="Profile Medium" w:hAnsi="Profile Medium" w:cs="Poppins Medium"/>
      <w:noProof/>
      <w:color w:val="009ADA"/>
      <w:sz w:val="26"/>
    </w:rPr>
  </w:style>
  <w:style w:type="paragraph" w:styleId="Bronvermelding">
    <w:name w:val="table of authorities"/>
    <w:basedOn w:val="ZsysbasisCCV"/>
    <w:next w:val="BodytextCCV"/>
    <w:uiPriority w:val="98"/>
    <w:semiHidden/>
    <w:rsid w:val="00CF471E"/>
    <w:pPr>
      <w:ind w:left="180" w:hanging="180"/>
    </w:pPr>
  </w:style>
  <w:style w:type="paragraph" w:styleId="Index2">
    <w:name w:val="index 2"/>
    <w:basedOn w:val="ZsysbasisCCV"/>
    <w:next w:val="BodytextCCV"/>
    <w:uiPriority w:val="98"/>
    <w:semiHidden/>
    <w:rsid w:val="00CF471E"/>
  </w:style>
  <w:style w:type="paragraph" w:styleId="Index3">
    <w:name w:val="index 3"/>
    <w:basedOn w:val="ZsysbasisCCV"/>
    <w:next w:val="BodytextCCV"/>
    <w:uiPriority w:val="98"/>
    <w:semiHidden/>
    <w:rsid w:val="00CF471E"/>
  </w:style>
  <w:style w:type="paragraph" w:customStyle="1" w:styleId="Heading1nonumbernotinTOCCCV">
    <w:name w:val="Heading 1 no number not in TOC CCV"/>
    <w:basedOn w:val="ZsysbasisCCV"/>
    <w:next w:val="BodytextCCV"/>
    <w:uiPriority w:val="6"/>
    <w:qFormat/>
    <w:rsid w:val="00CF471E"/>
    <w:pPr>
      <w:keepNext/>
      <w:spacing w:before="260" w:after="260"/>
    </w:pPr>
    <w:rPr>
      <w:rFonts w:asciiTheme="majorHAnsi" w:hAnsiTheme="majorHAnsi" w:cs="Arial"/>
      <w:bCs/>
      <w:color w:val="009ADA"/>
      <w:kern w:val="32"/>
      <w:sz w:val="54"/>
      <w:szCs w:val="32"/>
    </w:rPr>
  </w:style>
  <w:style w:type="paragraph" w:styleId="Titel">
    <w:name w:val="Title"/>
    <w:basedOn w:val="Standaard"/>
    <w:next w:val="Standaard"/>
    <w:link w:val="TitelChar"/>
    <w:uiPriority w:val="98"/>
    <w:semiHidden/>
    <w:rsid w:val="00CF471E"/>
    <w:pPr>
      <w:spacing w:line="221" w:lineRule="auto"/>
    </w:pPr>
    <w:rPr>
      <w:rFonts w:asciiTheme="majorHAnsi" w:eastAsiaTheme="majorEastAsia" w:hAnsiTheme="majorHAnsi" w:cstheme="majorBidi"/>
      <w:color w:val="000000"/>
      <w:kern w:val="28"/>
      <w:sz w:val="56"/>
      <w:szCs w:val="56"/>
    </w:rPr>
  </w:style>
  <w:style w:type="paragraph" w:customStyle="1" w:styleId="Heading2nonumberCCV">
    <w:name w:val="Heading 2 no number CCV"/>
    <w:basedOn w:val="ZsysbasisCCV"/>
    <w:next w:val="BodytextCCV"/>
    <w:uiPriority w:val="8"/>
    <w:qFormat/>
    <w:rsid w:val="00CF471E"/>
    <w:pPr>
      <w:keepNext/>
      <w:spacing w:before="520" w:after="260"/>
      <w:outlineLvl w:val="1"/>
    </w:pPr>
    <w:rPr>
      <w:rFonts w:asciiTheme="majorHAnsi" w:hAnsiTheme="majorHAnsi"/>
      <w:color w:val="009ADA"/>
      <w:sz w:val="26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  <w:rPr>
      <w:lang w:val="nl-NL"/>
    </w:rPr>
  </w:style>
  <w:style w:type="character" w:customStyle="1" w:styleId="zsysVeldMarkering">
    <w:name w:val="zsysVeldMarkering"/>
    <w:basedOn w:val="Standaardalinea-lettertype"/>
    <w:uiPriority w:val="98"/>
    <w:semiHidden/>
    <w:rsid w:val="00EB1927"/>
    <w:rPr>
      <w:color w:val="000000"/>
      <w:bdr w:val="none" w:sz="0" w:space="0" w:color="auto"/>
      <w:shd w:val="clear" w:color="auto" w:fill="FFB15B"/>
      <w:lang w:val="nl-NL"/>
    </w:rPr>
  </w:style>
  <w:style w:type="paragraph" w:customStyle="1" w:styleId="Heading1nonumberCCV">
    <w:name w:val="Heading 1 no number CCV"/>
    <w:basedOn w:val="ZsysbasisCCV"/>
    <w:next w:val="BodytextCCV"/>
    <w:uiPriority w:val="5"/>
    <w:qFormat/>
    <w:rsid w:val="00CF471E"/>
    <w:pPr>
      <w:keepNext/>
      <w:spacing w:before="260" w:after="260"/>
      <w:outlineLvl w:val="0"/>
    </w:pPr>
    <w:rPr>
      <w:rFonts w:asciiTheme="majorHAnsi" w:hAnsiTheme="majorHAnsi" w:cs="Arial"/>
      <w:bCs/>
      <w:color w:val="009ADA"/>
      <w:kern w:val="32"/>
      <w:sz w:val="54"/>
      <w:szCs w:val="32"/>
    </w:rPr>
  </w:style>
  <w:style w:type="paragraph" w:customStyle="1" w:styleId="Heading3nonumberCCV">
    <w:name w:val="Heading 3 no number CCV"/>
    <w:basedOn w:val="ZsysbasisCCV"/>
    <w:next w:val="BodytextCCV"/>
    <w:uiPriority w:val="11"/>
    <w:qFormat/>
    <w:rsid w:val="00CF471E"/>
    <w:pPr>
      <w:keepNext/>
      <w:spacing w:before="260"/>
      <w:outlineLvl w:val="2"/>
    </w:pPr>
    <w:rPr>
      <w:rFonts w:asciiTheme="majorHAnsi" w:hAnsiTheme="majorHAnsi"/>
      <w:color w:val="009ADA"/>
    </w:rPr>
  </w:style>
  <w:style w:type="paragraph" w:styleId="Index4">
    <w:name w:val="index 4"/>
    <w:basedOn w:val="Standaard"/>
    <w:next w:val="Standaard"/>
    <w:uiPriority w:val="98"/>
    <w:semiHidden/>
    <w:rsid w:val="00CF471E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CF471E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CF471E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CF471E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CF471E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CF471E"/>
    <w:pPr>
      <w:ind w:left="1620" w:hanging="180"/>
    </w:pPr>
  </w:style>
  <w:style w:type="paragraph" w:styleId="Inhopg5">
    <w:name w:val="toc 5"/>
    <w:aliases w:val="TOC 5 CCV"/>
    <w:basedOn w:val="ZsysbasisCCV"/>
    <w:next w:val="BodytextCCV"/>
    <w:uiPriority w:val="98"/>
    <w:semiHidden/>
    <w:rsid w:val="00CF471E"/>
    <w:pPr>
      <w:ind w:left="794" w:right="454" w:hanging="510"/>
    </w:pPr>
    <w:rPr>
      <w:noProof/>
      <w:sz w:val="19"/>
    </w:rPr>
  </w:style>
  <w:style w:type="paragraph" w:styleId="Inhopg6">
    <w:name w:val="toc 6"/>
    <w:aliases w:val="TOC 6 CCV"/>
    <w:basedOn w:val="ZsysbasisCCV"/>
    <w:next w:val="BodytextCCV"/>
    <w:uiPriority w:val="98"/>
    <w:semiHidden/>
    <w:rsid w:val="00CF471E"/>
    <w:pPr>
      <w:ind w:left="1474" w:right="454" w:hanging="680"/>
    </w:pPr>
    <w:rPr>
      <w:noProof/>
      <w:sz w:val="19"/>
    </w:rPr>
  </w:style>
  <w:style w:type="paragraph" w:styleId="Inhopg7">
    <w:name w:val="toc 7"/>
    <w:aliases w:val="TOC 7 CCV"/>
    <w:basedOn w:val="ZsysbasisCCV"/>
    <w:next w:val="BodytextCCV"/>
    <w:uiPriority w:val="98"/>
    <w:semiHidden/>
    <w:rsid w:val="00CF471E"/>
    <w:pPr>
      <w:keepNext/>
      <w:spacing w:before="260"/>
      <w:ind w:left="284" w:right="454" w:hanging="284"/>
    </w:pPr>
    <w:rPr>
      <w:rFonts w:ascii="Profile Medium" w:hAnsi="Profile Medium" w:cs="Poppins Medium"/>
      <w:noProof/>
      <w:color w:val="009ADA"/>
      <w:sz w:val="26"/>
    </w:rPr>
  </w:style>
  <w:style w:type="paragraph" w:styleId="Inhopg8">
    <w:name w:val="toc 8"/>
    <w:aliases w:val="TOC 8 CCV"/>
    <w:basedOn w:val="ZsysbasisCCV"/>
    <w:next w:val="BodytextCCV"/>
    <w:uiPriority w:val="98"/>
    <w:semiHidden/>
    <w:rsid w:val="00CF471E"/>
    <w:pPr>
      <w:ind w:left="794" w:right="454" w:hanging="510"/>
    </w:pPr>
    <w:rPr>
      <w:noProof/>
      <w:sz w:val="19"/>
    </w:rPr>
  </w:style>
  <w:style w:type="paragraph" w:styleId="Inhopg9">
    <w:name w:val="toc 9"/>
    <w:aliases w:val="TOC 9 CCV"/>
    <w:basedOn w:val="ZsysbasisCCV"/>
    <w:next w:val="BodytextCCV"/>
    <w:uiPriority w:val="98"/>
    <w:semiHidden/>
    <w:rsid w:val="00CF471E"/>
    <w:pPr>
      <w:ind w:left="1474" w:right="454" w:hanging="680"/>
    </w:pPr>
    <w:rPr>
      <w:noProof/>
      <w:sz w:val="19"/>
    </w:rPr>
  </w:style>
  <w:style w:type="paragraph" w:styleId="Afzender">
    <w:name w:val="envelope return"/>
    <w:basedOn w:val="ZsysbasisCCV"/>
    <w:next w:val="BodytextCCV"/>
    <w:uiPriority w:val="98"/>
    <w:semiHidden/>
    <w:rsid w:val="00CF471E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3"/>
      </w:numPr>
    </w:pPr>
  </w:style>
  <w:style w:type="paragraph" w:styleId="Berichtkop">
    <w:name w:val="Message Header"/>
    <w:basedOn w:val="ZsysbasisCCV"/>
    <w:next w:val="BodytextCCV"/>
    <w:uiPriority w:val="98"/>
    <w:semiHidden/>
    <w:rsid w:val="00CF471E"/>
  </w:style>
  <w:style w:type="paragraph" w:styleId="Bloktekst">
    <w:name w:val="Block Text"/>
    <w:basedOn w:val="ZsysbasisCCV"/>
    <w:next w:val="BodytextCCV"/>
    <w:uiPriority w:val="98"/>
    <w:semiHidden/>
    <w:rsid w:val="00CF471E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0" w:type="dxa"/>
        <w:right w:w="0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CCV"/>
    <w:next w:val="BodytextCCV"/>
    <w:uiPriority w:val="98"/>
    <w:semiHidden/>
    <w:rsid w:val="00CF471E"/>
  </w:style>
  <w:style w:type="paragraph" w:styleId="Handtekening">
    <w:name w:val="Signature"/>
    <w:basedOn w:val="Standaard"/>
    <w:link w:val="HandtekeningChar"/>
    <w:uiPriority w:val="98"/>
    <w:semiHidden/>
    <w:rsid w:val="00CF471E"/>
    <w:pPr>
      <w:spacing w:line="240" w:lineRule="auto"/>
      <w:ind w:left="4252"/>
    </w:pPr>
    <w:rPr>
      <w:rFonts w:asciiTheme="minorHAnsi" w:hAnsiTheme="minorHAnsi" w:cs="Times New Roman"/>
      <w:szCs w:val="20"/>
      <w:lang w:bidi="nl-NL"/>
    </w:rPr>
  </w:style>
  <w:style w:type="paragraph" w:styleId="HTML-voorafopgemaakt">
    <w:name w:val="HTML Preformatted"/>
    <w:basedOn w:val="ZsysbasisCCV"/>
    <w:next w:val="BodytextCCV"/>
    <w:uiPriority w:val="98"/>
    <w:semiHidden/>
    <w:rsid w:val="00CF471E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8D8D8" w:themeColor="accent6"/>
        <w:left w:val="single" w:sz="8" w:space="0" w:color="D8D8D8" w:themeColor="accent6"/>
        <w:bottom w:val="single" w:sz="8" w:space="0" w:color="D8D8D8" w:themeColor="accent6"/>
        <w:right w:val="single" w:sz="8" w:space="0" w:color="D8D8D8" w:themeColor="accent6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D8D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D8D8" w:themeColor="accent6"/>
          <w:left w:val="single" w:sz="8" w:space="0" w:color="D8D8D8" w:themeColor="accent6"/>
          <w:bottom w:val="single" w:sz="8" w:space="0" w:color="D8D8D8" w:themeColor="accent6"/>
          <w:right w:val="single" w:sz="8" w:space="0" w:color="D8D8D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D8D8" w:themeColor="accent6"/>
          <w:left w:val="single" w:sz="8" w:space="0" w:color="D8D8D8" w:themeColor="accent6"/>
          <w:bottom w:val="single" w:sz="8" w:space="0" w:color="D8D8D8" w:themeColor="accent6"/>
          <w:right w:val="single" w:sz="8" w:space="0" w:color="D8D8D8" w:themeColor="accent6"/>
        </w:tcBorders>
      </w:tcPr>
    </w:tblStylePr>
    <w:tblStylePr w:type="band1Horz">
      <w:tblPr/>
      <w:tcPr>
        <w:tcBorders>
          <w:top w:val="single" w:sz="8" w:space="0" w:color="D8D8D8" w:themeColor="accent6"/>
          <w:left w:val="single" w:sz="8" w:space="0" w:color="D8D8D8" w:themeColor="accent6"/>
          <w:bottom w:val="single" w:sz="8" w:space="0" w:color="D8D8D8" w:themeColor="accent6"/>
          <w:right w:val="single" w:sz="8" w:space="0" w:color="D8D8D8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0000" w:themeColor="accent4"/>
        <w:left w:val="single" w:sz="8" w:space="0" w:color="000000" w:themeColor="accent4"/>
        <w:bottom w:val="single" w:sz="8" w:space="0" w:color="000000" w:themeColor="accent4"/>
        <w:right w:val="single" w:sz="8" w:space="0" w:color="000000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</w:tcPr>
    </w:tblStylePr>
    <w:tblStylePr w:type="band1Horz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DF5FF" w:themeColor="accent3"/>
        <w:left w:val="single" w:sz="8" w:space="0" w:color="DDF5FF" w:themeColor="accent3"/>
        <w:bottom w:val="single" w:sz="8" w:space="0" w:color="DDF5FF" w:themeColor="accent3"/>
        <w:right w:val="single" w:sz="8" w:space="0" w:color="DDF5FF" w:themeColor="accent3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F5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F5FF" w:themeColor="accent3"/>
          <w:left w:val="single" w:sz="8" w:space="0" w:color="DDF5FF" w:themeColor="accent3"/>
          <w:bottom w:val="single" w:sz="8" w:space="0" w:color="DDF5FF" w:themeColor="accent3"/>
          <w:right w:val="single" w:sz="8" w:space="0" w:color="DDF5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F5FF" w:themeColor="accent3"/>
          <w:left w:val="single" w:sz="8" w:space="0" w:color="DDF5FF" w:themeColor="accent3"/>
          <w:bottom w:val="single" w:sz="8" w:space="0" w:color="DDF5FF" w:themeColor="accent3"/>
          <w:right w:val="single" w:sz="8" w:space="0" w:color="DDF5FF" w:themeColor="accent3"/>
        </w:tcBorders>
      </w:tcPr>
    </w:tblStylePr>
    <w:tblStylePr w:type="band1Horz">
      <w:tblPr/>
      <w:tcPr>
        <w:tcBorders>
          <w:top w:val="single" w:sz="8" w:space="0" w:color="DDF5FF" w:themeColor="accent3"/>
          <w:left w:val="single" w:sz="8" w:space="0" w:color="DDF5FF" w:themeColor="accent3"/>
          <w:bottom w:val="single" w:sz="8" w:space="0" w:color="DDF5FF" w:themeColor="accent3"/>
          <w:right w:val="single" w:sz="8" w:space="0" w:color="DDF5FF" w:themeColor="accent3"/>
        </w:tcBorders>
      </w:tcPr>
    </w:tblStylePr>
  </w:style>
  <w:style w:type="paragraph" w:styleId="HTML-adres">
    <w:name w:val="HTML Address"/>
    <w:basedOn w:val="ZsysbasisCCV"/>
    <w:next w:val="BodytextCCV"/>
    <w:uiPriority w:val="98"/>
    <w:semiHidden/>
    <w:rsid w:val="00CF471E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7CFFF" w:themeColor="accent2"/>
        <w:left w:val="single" w:sz="8" w:space="0" w:color="57CFFF" w:themeColor="accent2"/>
        <w:bottom w:val="single" w:sz="8" w:space="0" w:color="57CFFF" w:themeColor="accent2"/>
        <w:right w:val="single" w:sz="8" w:space="0" w:color="57CFFF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CFF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CFFF" w:themeColor="accent2"/>
          <w:left w:val="single" w:sz="8" w:space="0" w:color="57CFFF" w:themeColor="accent2"/>
          <w:bottom w:val="single" w:sz="8" w:space="0" w:color="57CFFF" w:themeColor="accent2"/>
          <w:right w:val="single" w:sz="8" w:space="0" w:color="57CF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CFFF" w:themeColor="accent2"/>
          <w:left w:val="single" w:sz="8" w:space="0" w:color="57CFFF" w:themeColor="accent2"/>
          <w:bottom w:val="single" w:sz="8" w:space="0" w:color="57CFFF" w:themeColor="accent2"/>
          <w:right w:val="single" w:sz="8" w:space="0" w:color="57CFFF" w:themeColor="accent2"/>
        </w:tcBorders>
      </w:tcPr>
    </w:tblStylePr>
    <w:tblStylePr w:type="band1Horz">
      <w:tblPr/>
      <w:tcPr>
        <w:tcBorders>
          <w:top w:val="single" w:sz="8" w:space="0" w:color="57CFFF" w:themeColor="accent2"/>
          <w:left w:val="single" w:sz="8" w:space="0" w:color="57CFFF" w:themeColor="accent2"/>
          <w:bottom w:val="single" w:sz="8" w:space="0" w:color="57CFFF" w:themeColor="accent2"/>
          <w:right w:val="single" w:sz="8" w:space="0" w:color="57CFFF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A1A1A1" w:themeColor="accent6" w:themeShade="BF"/>
    </w:rPr>
    <w:tblPr>
      <w:tblStyleRowBandSize w:val="1"/>
      <w:tblStyleColBandSize w:val="1"/>
      <w:tblBorders>
        <w:top w:val="single" w:sz="8" w:space="0" w:color="D8D8D8" w:themeColor="accent6"/>
        <w:bottom w:val="single" w:sz="8" w:space="0" w:color="D8D8D8" w:themeColor="accent6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D8D8" w:themeColor="accent6"/>
          <w:left w:val="nil"/>
          <w:bottom w:val="single" w:sz="8" w:space="0" w:color="D8D8D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D8D8" w:themeColor="accent6"/>
          <w:left w:val="nil"/>
          <w:bottom w:val="single" w:sz="8" w:space="0" w:color="D8D8D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left w:w="0" w:type="dxa"/>
        <w:right w:w="0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left w:w="0" w:type="dxa"/>
        <w:right w:w="0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  <w:tblCellMar>
        <w:left w:w="0" w:type="dxa"/>
        <w:right w:w="0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left w:w="0" w:type="dxa"/>
        <w:right w:w="0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CCV"/>
    <w:next w:val="BodytextCCV"/>
    <w:uiPriority w:val="98"/>
    <w:semiHidden/>
    <w:rsid w:val="00CF471E"/>
    <w:pPr>
      <w:ind w:left="284" w:hanging="284"/>
    </w:pPr>
  </w:style>
  <w:style w:type="paragraph" w:styleId="Lijst2">
    <w:name w:val="List 2"/>
    <w:basedOn w:val="ZsysbasisCCV"/>
    <w:next w:val="BodytextCCV"/>
    <w:uiPriority w:val="98"/>
    <w:semiHidden/>
    <w:rsid w:val="00CF471E"/>
    <w:pPr>
      <w:ind w:left="568" w:hanging="284"/>
    </w:pPr>
  </w:style>
  <w:style w:type="paragraph" w:styleId="Lijst3">
    <w:name w:val="List 3"/>
    <w:basedOn w:val="ZsysbasisCCV"/>
    <w:next w:val="BodytextCCV"/>
    <w:uiPriority w:val="98"/>
    <w:semiHidden/>
    <w:rsid w:val="00CF471E"/>
    <w:pPr>
      <w:ind w:left="851" w:hanging="284"/>
    </w:pPr>
  </w:style>
  <w:style w:type="paragraph" w:styleId="Lijst4">
    <w:name w:val="List 4"/>
    <w:basedOn w:val="ZsysbasisCCV"/>
    <w:next w:val="BodytextCCV"/>
    <w:uiPriority w:val="98"/>
    <w:semiHidden/>
    <w:rsid w:val="00CF471E"/>
    <w:pPr>
      <w:ind w:left="1135" w:hanging="284"/>
    </w:pPr>
  </w:style>
  <w:style w:type="paragraph" w:styleId="Lijst5">
    <w:name w:val="List 5"/>
    <w:basedOn w:val="ZsysbasisCCV"/>
    <w:next w:val="BodytextCCV"/>
    <w:uiPriority w:val="98"/>
    <w:semiHidden/>
    <w:rsid w:val="00CF471E"/>
    <w:pPr>
      <w:ind w:left="1418" w:hanging="284"/>
    </w:pPr>
  </w:style>
  <w:style w:type="paragraph" w:styleId="Index1">
    <w:name w:val="index 1"/>
    <w:basedOn w:val="ZsysbasisCCV"/>
    <w:next w:val="BodytextCCV"/>
    <w:uiPriority w:val="98"/>
    <w:semiHidden/>
    <w:rsid w:val="00CF471E"/>
  </w:style>
  <w:style w:type="paragraph" w:styleId="Lijstopsomteken">
    <w:name w:val="List Bullet"/>
    <w:basedOn w:val="ZsysbasisCCV"/>
    <w:next w:val="BodytextCCV"/>
    <w:uiPriority w:val="98"/>
    <w:semiHidden/>
    <w:rsid w:val="00CF471E"/>
    <w:pPr>
      <w:numPr>
        <w:numId w:val="4"/>
      </w:numPr>
      <w:ind w:left="357" w:hanging="357"/>
    </w:pPr>
  </w:style>
  <w:style w:type="paragraph" w:styleId="Lijstopsomteken2">
    <w:name w:val="List Bullet 2"/>
    <w:basedOn w:val="ZsysbasisCCV"/>
    <w:next w:val="BodytextCCV"/>
    <w:uiPriority w:val="98"/>
    <w:semiHidden/>
    <w:rsid w:val="00CF471E"/>
    <w:pPr>
      <w:numPr>
        <w:numId w:val="5"/>
      </w:numPr>
      <w:ind w:left="641" w:hanging="357"/>
    </w:pPr>
  </w:style>
  <w:style w:type="paragraph" w:styleId="Lijstopsomteken3">
    <w:name w:val="List Bullet 3"/>
    <w:basedOn w:val="ZsysbasisCCV"/>
    <w:next w:val="BodytextCCV"/>
    <w:uiPriority w:val="98"/>
    <w:semiHidden/>
    <w:rsid w:val="00CF471E"/>
    <w:pPr>
      <w:numPr>
        <w:numId w:val="6"/>
      </w:numPr>
      <w:ind w:left="924" w:hanging="357"/>
    </w:pPr>
  </w:style>
  <w:style w:type="paragraph" w:styleId="Lijstopsomteken4">
    <w:name w:val="List Bullet 4"/>
    <w:basedOn w:val="ZsysbasisCCV"/>
    <w:next w:val="BodytextCCV"/>
    <w:uiPriority w:val="98"/>
    <w:semiHidden/>
    <w:rsid w:val="00CF471E"/>
    <w:pPr>
      <w:numPr>
        <w:numId w:val="7"/>
      </w:numPr>
      <w:ind w:left="1208" w:hanging="357"/>
    </w:pPr>
  </w:style>
  <w:style w:type="paragraph" w:styleId="Lijstnummering">
    <w:name w:val="List Number"/>
    <w:basedOn w:val="ZsysbasisCCV"/>
    <w:next w:val="BodytextCCV"/>
    <w:uiPriority w:val="98"/>
    <w:semiHidden/>
    <w:rsid w:val="00CF471E"/>
    <w:pPr>
      <w:numPr>
        <w:numId w:val="9"/>
      </w:numPr>
      <w:ind w:left="357" w:hanging="357"/>
    </w:pPr>
  </w:style>
  <w:style w:type="paragraph" w:styleId="Lijstnummering2">
    <w:name w:val="List Number 2"/>
    <w:basedOn w:val="ZsysbasisCCV"/>
    <w:next w:val="BodytextCCV"/>
    <w:uiPriority w:val="98"/>
    <w:semiHidden/>
    <w:rsid w:val="00CF471E"/>
    <w:pPr>
      <w:numPr>
        <w:numId w:val="10"/>
      </w:numPr>
      <w:ind w:left="641" w:hanging="357"/>
    </w:pPr>
  </w:style>
  <w:style w:type="paragraph" w:styleId="Lijstnummering3">
    <w:name w:val="List Number 3"/>
    <w:basedOn w:val="ZsysbasisCCV"/>
    <w:next w:val="BodytextCCV"/>
    <w:uiPriority w:val="98"/>
    <w:semiHidden/>
    <w:rsid w:val="00CF471E"/>
    <w:pPr>
      <w:numPr>
        <w:numId w:val="11"/>
      </w:numPr>
      <w:ind w:left="924" w:hanging="357"/>
    </w:pPr>
  </w:style>
  <w:style w:type="paragraph" w:styleId="Lijstnummering4">
    <w:name w:val="List Number 4"/>
    <w:basedOn w:val="ZsysbasisCCV"/>
    <w:next w:val="BodytextCCV"/>
    <w:uiPriority w:val="98"/>
    <w:semiHidden/>
    <w:rsid w:val="00CF471E"/>
    <w:pPr>
      <w:numPr>
        <w:numId w:val="12"/>
      </w:numPr>
      <w:ind w:left="1208" w:hanging="357"/>
    </w:pPr>
  </w:style>
  <w:style w:type="paragraph" w:styleId="Lijstnummering5">
    <w:name w:val="List Number 5"/>
    <w:basedOn w:val="ZsysbasisCCV"/>
    <w:next w:val="BodytextCCV"/>
    <w:uiPriority w:val="98"/>
    <w:semiHidden/>
    <w:rsid w:val="00CF471E"/>
    <w:pPr>
      <w:numPr>
        <w:numId w:val="13"/>
      </w:numPr>
      <w:ind w:left="1491" w:hanging="357"/>
    </w:pPr>
  </w:style>
  <w:style w:type="paragraph" w:styleId="Lijstvoortzetting">
    <w:name w:val="List Continue"/>
    <w:basedOn w:val="ZsysbasisCCV"/>
    <w:next w:val="BodytextCCV"/>
    <w:uiPriority w:val="98"/>
    <w:semiHidden/>
    <w:rsid w:val="00CF471E"/>
    <w:pPr>
      <w:ind w:left="284"/>
    </w:pPr>
  </w:style>
  <w:style w:type="paragraph" w:styleId="Lijstvoortzetting2">
    <w:name w:val="List Continue 2"/>
    <w:basedOn w:val="ZsysbasisCCV"/>
    <w:next w:val="BodytextCCV"/>
    <w:uiPriority w:val="98"/>
    <w:semiHidden/>
    <w:rsid w:val="00CF471E"/>
    <w:pPr>
      <w:ind w:left="567"/>
    </w:pPr>
  </w:style>
  <w:style w:type="paragraph" w:styleId="Lijstvoortzetting3">
    <w:name w:val="List Continue 3"/>
    <w:basedOn w:val="ZsysbasisCCV"/>
    <w:next w:val="BodytextCCV"/>
    <w:uiPriority w:val="98"/>
    <w:semiHidden/>
    <w:rsid w:val="00CF471E"/>
    <w:pPr>
      <w:ind w:left="851"/>
    </w:pPr>
  </w:style>
  <w:style w:type="paragraph" w:styleId="Lijstvoortzetting4">
    <w:name w:val="List Continue 4"/>
    <w:basedOn w:val="ZsysbasisCCV"/>
    <w:next w:val="BodytextCCV"/>
    <w:uiPriority w:val="98"/>
    <w:semiHidden/>
    <w:rsid w:val="00CF471E"/>
    <w:pPr>
      <w:ind w:left="1134"/>
    </w:pPr>
  </w:style>
  <w:style w:type="paragraph" w:styleId="Lijstvoortzetting5">
    <w:name w:val="List Continue 5"/>
    <w:basedOn w:val="ZsysbasisCCV"/>
    <w:next w:val="BodytextCCV"/>
    <w:uiPriority w:val="98"/>
    <w:semiHidden/>
    <w:rsid w:val="00CF471E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  <w:lang w:val="nl-NL"/>
    </w:rPr>
  </w:style>
  <w:style w:type="paragraph" w:styleId="Normaalweb">
    <w:name w:val="Normal (Web)"/>
    <w:basedOn w:val="ZsysbasisCCV"/>
    <w:next w:val="BodytextCCV"/>
    <w:uiPriority w:val="98"/>
    <w:semiHidden/>
    <w:rsid w:val="00CF471E"/>
  </w:style>
  <w:style w:type="paragraph" w:styleId="Notitiekop">
    <w:name w:val="Note Heading"/>
    <w:basedOn w:val="ZsysbasisCCV"/>
    <w:next w:val="BodytextCCV"/>
    <w:uiPriority w:val="98"/>
    <w:semiHidden/>
    <w:rsid w:val="00CF471E"/>
  </w:style>
  <w:style w:type="paragraph" w:styleId="Plattetekst">
    <w:name w:val="Body Text"/>
    <w:basedOn w:val="ZsysbasisCCV"/>
    <w:next w:val="BodytextCCV"/>
    <w:link w:val="PlattetekstChar"/>
    <w:uiPriority w:val="98"/>
    <w:semiHidden/>
    <w:rsid w:val="00CF471E"/>
  </w:style>
  <w:style w:type="paragraph" w:styleId="Plattetekst2">
    <w:name w:val="Body Text 2"/>
    <w:basedOn w:val="ZsysbasisCCV"/>
    <w:next w:val="BodytextCCV"/>
    <w:link w:val="Plattetekst2Char"/>
    <w:uiPriority w:val="98"/>
    <w:semiHidden/>
    <w:rsid w:val="00CF471E"/>
  </w:style>
  <w:style w:type="paragraph" w:styleId="Plattetekst3">
    <w:name w:val="Body Text 3"/>
    <w:basedOn w:val="ZsysbasisCCV"/>
    <w:next w:val="BodytextCCV"/>
    <w:uiPriority w:val="98"/>
    <w:semiHidden/>
    <w:rsid w:val="00CF471E"/>
  </w:style>
  <w:style w:type="paragraph" w:styleId="Platteteksteersteinspringing">
    <w:name w:val="Body Text First Indent"/>
    <w:basedOn w:val="ZsysbasisCCV"/>
    <w:next w:val="BodytextCCV"/>
    <w:link w:val="PlatteteksteersteinspringingChar"/>
    <w:uiPriority w:val="98"/>
    <w:semiHidden/>
    <w:rsid w:val="00CF471E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8"/>
    <w:semiHidden/>
    <w:rsid w:val="00CF471E"/>
  </w:style>
  <w:style w:type="paragraph" w:styleId="Plattetekstinspringen">
    <w:name w:val="Body Text Indent"/>
    <w:basedOn w:val="ZsysbasisCCV"/>
    <w:next w:val="BodytextCCV"/>
    <w:link w:val="PlattetekstinspringenChar"/>
    <w:uiPriority w:val="98"/>
    <w:semiHidden/>
    <w:rsid w:val="00CF471E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8"/>
    <w:semiHidden/>
    <w:rsid w:val="00CF471E"/>
  </w:style>
  <w:style w:type="paragraph" w:styleId="Platteteksteersteinspringing2">
    <w:name w:val="Body Text First Indent 2"/>
    <w:basedOn w:val="ZsysbasisCCV"/>
    <w:next w:val="BodytextCCV"/>
    <w:link w:val="Platteteksteersteinspringing2Char"/>
    <w:uiPriority w:val="98"/>
    <w:semiHidden/>
    <w:rsid w:val="00CF471E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CCVChar">
    <w:name w:val="Zsysbasis CCV Char"/>
    <w:basedOn w:val="Standaardalinea-lettertype"/>
    <w:link w:val="ZsysbasisCCV"/>
    <w:uiPriority w:val="98"/>
    <w:semiHidden/>
    <w:rsid w:val="00CF471E"/>
  </w:style>
  <w:style w:type="paragraph" w:styleId="Standaardinspringing">
    <w:name w:val="Normal Indent"/>
    <w:basedOn w:val="ZsysbasisCCV"/>
    <w:next w:val="BodytextCCV"/>
    <w:uiPriority w:val="98"/>
    <w:semiHidden/>
    <w:rsid w:val="00CF471E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left w:w="0" w:type="dxa"/>
        <w:right w:w="0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  <w:tblCellMar>
        <w:left w:w="0" w:type="dxa"/>
        <w:right w:w="0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left w:w="0" w:type="dxa"/>
        <w:right w:w="0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  <w:tblCellMar>
        <w:left w:w="0" w:type="dxa"/>
        <w:right w:w="0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left w:w="0" w:type="dxa"/>
        <w:right w:w="0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left w:w="0" w:type="dxa"/>
        <w:right w:w="0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  <w:tblCellMar>
        <w:left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left w:w="0" w:type="dxa"/>
        <w:right w:w="0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left w:w="0" w:type="dxa"/>
        <w:right w:w="0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Verfijndetabel1">
    <w:name w:val="Table Subtle 1"/>
    <w:basedOn w:val="Standaardtabel"/>
    <w:semiHidden/>
    <w:rsid w:val="008D7BDD"/>
    <w:tblPr>
      <w:tblStyleRowBandSize w:val="1"/>
      <w:tblCellMar>
        <w:left w:w="0" w:type="dxa"/>
        <w:right w:w="0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  <w:tblCellMar>
        <w:left w:w="0" w:type="dxa"/>
        <w:right w:w="0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CCV"/>
    <w:basedOn w:val="Standaardalinea-lettertype"/>
    <w:uiPriority w:val="98"/>
    <w:semiHidden/>
    <w:rsid w:val="00791614"/>
    <w:rPr>
      <w:vertAlign w:val="superscript"/>
      <w:lang w:val="nl-NL"/>
    </w:rPr>
  </w:style>
  <w:style w:type="paragraph" w:styleId="Voetnoottekst">
    <w:name w:val="footnote text"/>
    <w:aliases w:val="Footnote text CCV"/>
    <w:basedOn w:val="ZsysbasisCCV"/>
    <w:uiPriority w:val="98"/>
    <w:semiHidden/>
    <w:rsid w:val="00CF471E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left w:w="0" w:type="dxa"/>
        <w:right w:w="0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left w:w="0" w:type="dxa"/>
        <w:right w:w="0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left w:w="0" w:type="dxa"/>
        <w:right w:w="0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  <w:lang w:val="nl-NL"/>
    </w:rPr>
  </w:style>
  <w:style w:type="paragraph" w:styleId="Tekstzonderopmaak">
    <w:name w:val="Plain Text"/>
    <w:basedOn w:val="Standaard"/>
    <w:link w:val="TekstzonderopmaakChar"/>
    <w:uiPriority w:val="98"/>
    <w:semiHidden/>
    <w:rsid w:val="00CF471E"/>
    <w:pPr>
      <w:spacing w:line="240" w:lineRule="auto"/>
    </w:pPr>
    <w:rPr>
      <w:rFonts w:ascii="Consolas" w:hAnsi="Consolas" w:cs="Times New Roman"/>
      <w:sz w:val="21"/>
      <w:szCs w:val="21"/>
      <w:lang w:bidi="nl-NL"/>
    </w:rPr>
  </w:style>
  <w:style w:type="paragraph" w:styleId="Ballontekst">
    <w:name w:val="Balloon Text"/>
    <w:basedOn w:val="ZsysbasisCCV"/>
    <w:next w:val="BodytextCCV"/>
    <w:uiPriority w:val="98"/>
    <w:semiHidden/>
    <w:rsid w:val="00CF471E"/>
  </w:style>
  <w:style w:type="paragraph" w:styleId="Bijschrift">
    <w:name w:val="caption"/>
    <w:basedOn w:val="Standaard"/>
    <w:next w:val="Standaard"/>
    <w:uiPriority w:val="45"/>
    <w:qFormat/>
    <w:rsid w:val="00CF471E"/>
    <w:pPr>
      <w:spacing w:before="140"/>
    </w:pPr>
    <w:rPr>
      <w:rFonts w:asciiTheme="minorHAnsi" w:hAnsiTheme="minorHAnsi"/>
      <w:i/>
      <w:iCs/>
    </w:rPr>
  </w:style>
  <w:style w:type="character" w:customStyle="1" w:styleId="TekstopmerkingChar">
    <w:name w:val="Tekst opmerking Char"/>
    <w:basedOn w:val="Standaardalinea-lettertype"/>
    <w:link w:val="Tekstopmerking"/>
    <w:uiPriority w:val="98"/>
    <w:semiHidden/>
    <w:rsid w:val="00CF471E"/>
    <w:rPr>
      <w:rFonts w:asciiTheme="minorHAnsi" w:hAnsiTheme="minorHAnsi"/>
    </w:rPr>
  </w:style>
  <w:style w:type="paragraph" w:styleId="Documentstructuur">
    <w:name w:val="Document Map"/>
    <w:basedOn w:val="Standaard"/>
    <w:link w:val="DocumentstructuurChar"/>
    <w:uiPriority w:val="98"/>
    <w:semiHidden/>
    <w:rsid w:val="00CF471E"/>
    <w:pPr>
      <w:spacing w:line="240" w:lineRule="auto"/>
    </w:pPr>
    <w:rPr>
      <w:rFonts w:ascii="Segoe UI" w:hAnsi="Segoe UI" w:cs="Segoe UI"/>
      <w:sz w:val="16"/>
      <w:szCs w:val="16"/>
      <w:lang w:bidi="nl-NL"/>
    </w:rPr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5F5F5F" w:themeColor="accent5" w:themeShade="BF"/>
    </w:rPr>
    <w:tblPr>
      <w:tblStyleRowBandSize w:val="1"/>
      <w:tblStyleColBandSize w:val="1"/>
      <w:tblBorders>
        <w:top w:val="single" w:sz="8" w:space="0" w:color="7F7F7F" w:themeColor="accent5"/>
        <w:bottom w:val="single" w:sz="8" w:space="0" w:color="7F7F7F" w:themeColor="accent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7F7F" w:themeColor="accent5"/>
          <w:left w:val="nil"/>
          <w:bottom w:val="single" w:sz="8" w:space="0" w:color="7F7F7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7F7F" w:themeColor="accent5"/>
          <w:left w:val="nil"/>
          <w:bottom w:val="single" w:sz="8" w:space="0" w:color="7F7F7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5" w:themeFillTint="3F"/>
      </w:tcPr>
    </w:tblStylePr>
  </w:style>
  <w:style w:type="paragraph" w:styleId="Eindnoottekst">
    <w:name w:val="endnote text"/>
    <w:aliases w:val="End note text CCV"/>
    <w:basedOn w:val="ZsysbasisCCV"/>
    <w:next w:val="BodytextCCV"/>
    <w:uiPriority w:val="98"/>
    <w:semiHidden/>
    <w:rsid w:val="00CF471E"/>
  </w:style>
  <w:style w:type="paragraph" w:styleId="Indexkop">
    <w:name w:val="index heading"/>
    <w:basedOn w:val="ZsysbasisCCV"/>
    <w:next w:val="BodytextCCV"/>
    <w:uiPriority w:val="98"/>
    <w:semiHidden/>
    <w:rsid w:val="00CF471E"/>
  </w:style>
  <w:style w:type="paragraph" w:styleId="Kopbronvermelding">
    <w:name w:val="toa heading"/>
    <w:basedOn w:val="ZsysbasisCCV"/>
    <w:next w:val="BodytextCCV"/>
    <w:uiPriority w:val="98"/>
    <w:semiHidden/>
    <w:rsid w:val="00CF471E"/>
  </w:style>
  <w:style w:type="paragraph" w:styleId="Lijstopsomteken5">
    <w:name w:val="List Bullet 5"/>
    <w:basedOn w:val="ZsysbasisCCV"/>
    <w:next w:val="BodytextCCV"/>
    <w:uiPriority w:val="98"/>
    <w:semiHidden/>
    <w:rsid w:val="00CF471E"/>
    <w:pPr>
      <w:numPr>
        <w:numId w:val="8"/>
      </w:numPr>
      <w:ind w:left="1491" w:hanging="357"/>
    </w:pPr>
  </w:style>
  <w:style w:type="paragraph" w:styleId="Macrotekst">
    <w:name w:val="macro"/>
    <w:basedOn w:val="ZsysbasisCCV"/>
    <w:next w:val="BodytextCCV"/>
    <w:uiPriority w:val="98"/>
    <w:semiHidden/>
    <w:rsid w:val="00CF471E"/>
  </w:style>
  <w:style w:type="paragraph" w:styleId="Tekstopmerking">
    <w:name w:val="annotation text"/>
    <w:basedOn w:val="Standaard"/>
    <w:link w:val="TekstopmerkingChar"/>
    <w:uiPriority w:val="98"/>
    <w:semiHidden/>
    <w:rsid w:val="00CF471E"/>
    <w:pPr>
      <w:spacing w:line="240" w:lineRule="auto"/>
    </w:pPr>
    <w:rPr>
      <w:rFonts w:asciiTheme="minorHAnsi" w:hAnsiTheme="minorHAnsi" w:cs="Times New Roman"/>
      <w:szCs w:val="20"/>
      <w:lang w:bidi="nl-NL"/>
    </w:rPr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  <w:lang w:val="nl-NL"/>
    </w:rPr>
  </w:style>
  <w:style w:type="character" w:styleId="Verwijzingopmerking">
    <w:name w:val="annotation reference"/>
    <w:basedOn w:val="Standaardalinea-lettertype"/>
    <w:uiPriority w:val="98"/>
    <w:semiHidden/>
    <w:rsid w:val="00E85AB4"/>
    <w:rPr>
      <w:sz w:val="16"/>
      <w:szCs w:val="16"/>
      <w:lang w:val="nl-NL"/>
    </w:rPr>
  </w:style>
  <w:style w:type="paragraph" w:customStyle="1" w:styleId="Liststandard1stlevelCCV">
    <w:name w:val="List standard 1st level CCV"/>
    <w:basedOn w:val="ZsysbasisCCV"/>
    <w:uiPriority w:val="16"/>
    <w:qFormat/>
    <w:rsid w:val="00CF471E"/>
    <w:pPr>
      <w:numPr>
        <w:numId w:val="25"/>
      </w:numPr>
    </w:pPr>
  </w:style>
  <w:style w:type="paragraph" w:customStyle="1" w:styleId="Liststandard2ndlevelCCV">
    <w:name w:val="List standard 2nd level CCV"/>
    <w:basedOn w:val="ZsysbasisCCV"/>
    <w:uiPriority w:val="17"/>
    <w:qFormat/>
    <w:rsid w:val="00CF471E"/>
    <w:pPr>
      <w:numPr>
        <w:ilvl w:val="1"/>
        <w:numId w:val="25"/>
      </w:numPr>
    </w:pPr>
  </w:style>
  <w:style w:type="paragraph" w:customStyle="1" w:styleId="Liststandard3rdlevelCCV">
    <w:name w:val="List standard 3rd level CCV"/>
    <w:basedOn w:val="ZsysbasisCCV"/>
    <w:uiPriority w:val="18"/>
    <w:qFormat/>
    <w:rsid w:val="00CF471E"/>
    <w:pPr>
      <w:numPr>
        <w:ilvl w:val="2"/>
        <w:numId w:val="25"/>
      </w:numPr>
    </w:pPr>
  </w:style>
  <w:style w:type="paragraph" w:customStyle="1" w:styleId="Listbullet1stlevelCCV">
    <w:name w:val="List bullet 1st level CCV"/>
    <w:basedOn w:val="ZsysbasisCCV"/>
    <w:uiPriority w:val="30"/>
    <w:qFormat/>
    <w:rsid w:val="00CF471E"/>
    <w:pPr>
      <w:numPr>
        <w:numId w:val="20"/>
      </w:numPr>
    </w:pPr>
  </w:style>
  <w:style w:type="paragraph" w:customStyle="1" w:styleId="Listbullet2ndlevelCCV">
    <w:name w:val="List bullet 2nd level CCV"/>
    <w:basedOn w:val="ZsysbasisCCV"/>
    <w:uiPriority w:val="31"/>
    <w:qFormat/>
    <w:rsid w:val="00CF471E"/>
    <w:pPr>
      <w:numPr>
        <w:ilvl w:val="1"/>
        <w:numId w:val="20"/>
      </w:numPr>
    </w:pPr>
  </w:style>
  <w:style w:type="paragraph" w:customStyle="1" w:styleId="Listbullet3rdlevelCCV">
    <w:name w:val="List bullet 3rd level CCV"/>
    <w:basedOn w:val="ZsysbasisCCV"/>
    <w:uiPriority w:val="32"/>
    <w:qFormat/>
    <w:rsid w:val="00CF471E"/>
    <w:pPr>
      <w:numPr>
        <w:ilvl w:val="2"/>
        <w:numId w:val="20"/>
      </w:numPr>
    </w:pPr>
  </w:style>
  <w:style w:type="numbering" w:customStyle="1" w:styleId="ListbulletCCV">
    <w:name w:val="List bullet CCV"/>
    <w:basedOn w:val="Geenlijst"/>
    <w:uiPriority w:val="98"/>
    <w:semiHidden/>
    <w:rsid w:val="00791614"/>
    <w:pPr>
      <w:numPr>
        <w:numId w:val="20"/>
      </w:numPr>
    </w:pPr>
  </w:style>
  <w:style w:type="paragraph" w:customStyle="1" w:styleId="Listlowercaseletter1stlevelCCV">
    <w:name w:val="List lowercase letter 1st level CCV"/>
    <w:basedOn w:val="ZsysbasisCCV"/>
    <w:uiPriority w:val="20"/>
    <w:qFormat/>
    <w:rsid w:val="00CF471E"/>
    <w:pPr>
      <w:numPr>
        <w:ilvl w:val="1"/>
        <w:numId w:val="22"/>
      </w:numPr>
    </w:pPr>
  </w:style>
  <w:style w:type="paragraph" w:customStyle="1" w:styleId="Listlowercaseletter2ndlevelCCV">
    <w:name w:val="List lowercase letter 2nd level CCV"/>
    <w:basedOn w:val="ZsysbasisCCV"/>
    <w:uiPriority w:val="21"/>
    <w:qFormat/>
    <w:rsid w:val="00CF471E"/>
    <w:pPr>
      <w:numPr>
        <w:ilvl w:val="2"/>
        <w:numId w:val="22"/>
      </w:numPr>
    </w:pPr>
  </w:style>
  <w:style w:type="paragraph" w:customStyle="1" w:styleId="Listlowercaseletter3rdlevelCCV">
    <w:name w:val="List lowercase letter 3rd level CCV"/>
    <w:basedOn w:val="ZsysbasisCCV"/>
    <w:uiPriority w:val="22"/>
    <w:qFormat/>
    <w:rsid w:val="00CF471E"/>
    <w:pPr>
      <w:numPr>
        <w:ilvl w:val="3"/>
        <w:numId w:val="22"/>
      </w:numPr>
    </w:pPr>
  </w:style>
  <w:style w:type="paragraph" w:customStyle="1" w:styleId="Listnumber1stlevelCCV">
    <w:name w:val="List number 1st level CCV"/>
    <w:basedOn w:val="ZsysbasisCCV"/>
    <w:uiPriority w:val="24"/>
    <w:qFormat/>
    <w:rsid w:val="00CF471E"/>
    <w:pPr>
      <w:numPr>
        <w:ilvl w:val="1"/>
        <w:numId w:val="23"/>
      </w:numPr>
    </w:pPr>
  </w:style>
  <w:style w:type="paragraph" w:customStyle="1" w:styleId="Listnumber2ndlevelCCV">
    <w:name w:val="List number 2nd level CCV"/>
    <w:basedOn w:val="ZsysbasisCCV"/>
    <w:uiPriority w:val="25"/>
    <w:qFormat/>
    <w:rsid w:val="00CF471E"/>
    <w:pPr>
      <w:numPr>
        <w:ilvl w:val="2"/>
        <w:numId w:val="23"/>
      </w:numPr>
    </w:pPr>
  </w:style>
  <w:style w:type="paragraph" w:customStyle="1" w:styleId="Listnumber3rdlevelCCV">
    <w:name w:val="List number 3rd level CCV"/>
    <w:basedOn w:val="ZsysbasisCCV"/>
    <w:uiPriority w:val="26"/>
    <w:qFormat/>
    <w:rsid w:val="00CF471E"/>
    <w:pPr>
      <w:numPr>
        <w:ilvl w:val="3"/>
        <w:numId w:val="23"/>
      </w:numPr>
    </w:pPr>
  </w:style>
  <w:style w:type="paragraph" w:customStyle="1" w:styleId="Listdash1stlevelCCV">
    <w:name w:val="List dash 1st level CCV"/>
    <w:basedOn w:val="ZsysbasisCCV"/>
    <w:uiPriority w:val="27"/>
    <w:qFormat/>
    <w:rsid w:val="00CF471E"/>
    <w:pPr>
      <w:numPr>
        <w:numId w:val="21"/>
      </w:numPr>
    </w:pPr>
  </w:style>
  <w:style w:type="paragraph" w:customStyle="1" w:styleId="Listdash2ndlevelCCV">
    <w:name w:val="List dash 2nd level CCV"/>
    <w:basedOn w:val="ZsysbasisCCV"/>
    <w:uiPriority w:val="28"/>
    <w:qFormat/>
    <w:rsid w:val="00CF471E"/>
    <w:pPr>
      <w:numPr>
        <w:ilvl w:val="1"/>
        <w:numId w:val="21"/>
      </w:numPr>
      <w:tabs>
        <w:tab w:val="left" w:pos="720"/>
      </w:tabs>
    </w:pPr>
  </w:style>
  <w:style w:type="paragraph" w:customStyle="1" w:styleId="Listdash3rdlevelCCV">
    <w:name w:val="List dash 3rd level CCV"/>
    <w:basedOn w:val="ZsysbasisCCV"/>
    <w:uiPriority w:val="29"/>
    <w:qFormat/>
    <w:rsid w:val="00CF471E"/>
    <w:pPr>
      <w:numPr>
        <w:ilvl w:val="2"/>
        <w:numId w:val="21"/>
      </w:numPr>
      <w:tabs>
        <w:tab w:val="left" w:pos="1077"/>
      </w:tabs>
    </w:pPr>
  </w:style>
  <w:style w:type="numbering" w:customStyle="1" w:styleId="ListdashCCV">
    <w:name w:val="List dash CCV"/>
    <w:basedOn w:val="Geenlijst"/>
    <w:uiPriority w:val="98"/>
    <w:semiHidden/>
    <w:rsid w:val="00791614"/>
    <w:pPr>
      <w:numPr>
        <w:numId w:val="21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  <w:lang w:val="nl-NL"/>
    </w:rPr>
  </w:style>
  <w:style w:type="character" w:styleId="Tekstvantijdelijkeaanduiding">
    <w:name w:val="Placeholder Text"/>
    <w:basedOn w:val="Standaardalinea-lettertype"/>
    <w:uiPriority w:val="98"/>
    <w:semiHidden/>
    <w:rsid w:val="00AD56A5"/>
    <w:rPr>
      <w:color w:val="auto"/>
      <w:bdr w:val="none" w:sz="0" w:space="0" w:color="auto"/>
      <w:shd w:val="clear" w:color="auto" w:fill="FFB15B"/>
      <w:lang w:val="nl-NL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  <w:lang w:val="nl-NL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  <w:lang w:val="nl-NL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000000" w:themeColor="accent4" w:themeShade="BF"/>
    </w:rPr>
    <w:tblPr>
      <w:tblStyleRowBandSize w:val="1"/>
      <w:tblStyleColBandSize w:val="1"/>
      <w:tblBorders>
        <w:top w:val="single" w:sz="8" w:space="0" w:color="000000" w:themeColor="accent4"/>
        <w:bottom w:val="single" w:sz="8" w:space="0" w:color="000000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4"/>
          <w:left w:val="nil"/>
          <w:bottom w:val="single" w:sz="8" w:space="0" w:color="000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4"/>
          <w:left w:val="nil"/>
          <w:bottom w:val="single" w:sz="8" w:space="0" w:color="000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65D1FF" w:themeColor="accent3" w:themeShade="BF"/>
    </w:rPr>
    <w:tblPr>
      <w:tblStyleRowBandSize w:val="1"/>
      <w:tblStyleColBandSize w:val="1"/>
      <w:tblBorders>
        <w:top w:val="single" w:sz="8" w:space="0" w:color="DDF5FF" w:themeColor="accent3"/>
        <w:bottom w:val="single" w:sz="8" w:space="0" w:color="DDF5FF" w:themeColor="accent3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F5FF" w:themeColor="accent3"/>
          <w:left w:val="nil"/>
          <w:bottom w:val="single" w:sz="8" w:space="0" w:color="DDF5F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F5FF" w:themeColor="accent3"/>
          <w:left w:val="nil"/>
          <w:bottom w:val="single" w:sz="8" w:space="0" w:color="DDF5F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C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CFF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01B6FF" w:themeColor="accent2" w:themeShade="BF"/>
    </w:rPr>
    <w:tblPr>
      <w:tblStyleRowBandSize w:val="1"/>
      <w:tblStyleColBandSize w:val="1"/>
      <w:tblBorders>
        <w:top w:val="single" w:sz="8" w:space="0" w:color="57CFFF" w:themeColor="accent2"/>
        <w:bottom w:val="single" w:sz="8" w:space="0" w:color="57CFFF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CFFF" w:themeColor="accent2"/>
          <w:left w:val="nil"/>
          <w:bottom w:val="single" w:sz="8" w:space="0" w:color="57CFF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CFFF" w:themeColor="accent2"/>
          <w:left w:val="nil"/>
          <w:bottom w:val="single" w:sz="8" w:space="0" w:color="57CFF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F3FF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8D8D8" w:themeColor="accent6"/>
        <w:left w:val="single" w:sz="8" w:space="0" w:color="D8D8D8" w:themeColor="accent6"/>
        <w:bottom w:val="single" w:sz="8" w:space="0" w:color="D8D8D8" w:themeColor="accent6"/>
        <w:right w:val="single" w:sz="8" w:space="0" w:color="D8D8D8" w:themeColor="accent6"/>
        <w:insideH w:val="single" w:sz="8" w:space="0" w:color="D8D8D8" w:themeColor="accent6"/>
        <w:insideV w:val="single" w:sz="8" w:space="0" w:color="D8D8D8" w:themeColor="accent6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D8D8" w:themeColor="accent6"/>
          <w:left w:val="single" w:sz="8" w:space="0" w:color="D8D8D8" w:themeColor="accent6"/>
          <w:bottom w:val="single" w:sz="18" w:space="0" w:color="D8D8D8" w:themeColor="accent6"/>
          <w:right w:val="single" w:sz="8" w:space="0" w:color="D8D8D8" w:themeColor="accent6"/>
          <w:insideH w:val="nil"/>
          <w:insideV w:val="single" w:sz="8" w:space="0" w:color="D8D8D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D8D8" w:themeColor="accent6"/>
          <w:left w:val="single" w:sz="8" w:space="0" w:color="D8D8D8" w:themeColor="accent6"/>
          <w:bottom w:val="single" w:sz="8" w:space="0" w:color="D8D8D8" w:themeColor="accent6"/>
          <w:right w:val="single" w:sz="8" w:space="0" w:color="D8D8D8" w:themeColor="accent6"/>
          <w:insideH w:val="nil"/>
          <w:insideV w:val="single" w:sz="8" w:space="0" w:color="D8D8D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D8D8" w:themeColor="accent6"/>
          <w:left w:val="single" w:sz="8" w:space="0" w:color="D8D8D8" w:themeColor="accent6"/>
          <w:bottom w:val="single" w:sz="8" w:space="0" w:color="D8D8D8" w:themeColor="accent6"/>
          <w:right w:val="single" w:sz="8" w:space="0" w:color="D8D8D8" w:themeColor="accent6"/>
        </w:tcBorders>
      </w:tcPr>
    </w:tblStylePr>
    <w:tblStylePr w:type="band1Vert">
      <w:tblPr/>
      <w:tcPr>
        <w:tcBorders>
          <w:top w:val="single" w:sz="8" w:space="0" w:color="D8D8D8" w:themeColor="accent6"/>
          <w:left w:val="single" w:sz="8" w:space="0" w:color="D8D8D8" w:themeColor="accent6"/>
          <w:bottom w:val="single" w:sz="8" w:space="0" w:color="D8D8D8" w:themeColor="accent6"/>
          <w:right w:val="single" w:sz="8" w:space="0" w:color="D8D8D8" w:themeColor="accent6"/>
        </w:tcBorders>
        <w:shd w:val="clear" w:color="auto" w:fill="F5F5F5" w:themeFill="accent6" w:themeFillTint="3F"/>
      </w:tcPr>
    </w:tblStylePr>
    <w:tblStylePr w:type="band1Horz">
      <w:tblPr/>
      <w:tcPr>
        <w:tcBorders>
          <w:top w:val="single" w:sz="8" w:space="0" w:color="D8D8D8" w:themeColor="accent6"/>
          <w:left w:val="single" w:sz="8" w:space="0" w:color="D8D8D8" w:themeColor="accent6"/>
          <w:bottom w:val="single" w:sz="8" w:space="0" w:color="D8D8D8" w:themeColor="accent6"/>
          <w:right w:val="single" w:sz="8" w:space="0" w:color="D8D8D8" w:themeColor="accent6"/>
          <w:insideV w:val="single" w:sz="8" w:space="0" w:color="D8D8D8" w:themeColor="accent6"/>
        </w:tcBorders>
        <w:shd w:val="clear" w:color="auto" w:fill="F5F5F5" w:themeFill="accent6" w:themeFillTint="3F"/>
      </w:tcPr>
    </w:tblStylePr>
    <w:tblStylePr w:type="band2Horz">
      <w:tblPr/>
      <w:tcPr>
        <w:tcBorders>
          <w:top w:val="single" w:sz="8" w:space="0" w:color="D8D8D8" w:themeColor="accent6"/>
          <w:left w:val="single" w:sz="8" w:space="0" w:color="D8D8D8" w:themeColor="accent6"/>
          <w:bottom w:val="single" w:sz="8" w:space="0" w:color="D8D8D8" w:themeColor="accent6"/>
          <w:right w:val="single" w:sz="8" w:space="0" w:color="D8D8D8" w:themeColor="accent6"/>
          <w:insideV w:val="single" w:sz="8" w:space="0" w:color="D8D8D8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18" w:space="0" w:color="7F7F7F" w:themeColor="accent5"/>
          <w:right w:val="single" w:sz="8" w:space="0" w:color="7F7F7F" w:themeColor="accent5"/>
          <w:insideH w:val="nil"/>
          <w:insideV w:val="single" w:sz="8" w:space="0" w:color="7F7F7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single" w:sz="8" w:space="0" w:color="7F7F7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  <w:shd w:val="clear" w:color="auto" w:fill="DFDFDF" w:themeFill="accent5" w:themeFillTint="3F"/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V w:val="single" w:sz="8" w:space="0" w:color="7F7F7F" w:themeColor="accent5"/>
        </w:tcBorders>
        <w:shd w:val="clear" w:color="auto" w:fill="DFDFDF" w:themeFill="accent5" w:themeFillTint="3F"/>
      </w:tcPr>
    </w:tblStylePr>
    <w:tblStylePr w:type="band2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V w:val="single" w:sz="8" w:space="0" w:color="7F7F7F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0000" w:themeColor="accent4"/>
        <w:left w:val="single" w:sz="8" w:space="0" w:color="000000" w:themeColor="accent4"/>
        <w:bottom w:val="single" w:sz="8" w:space="0" w:color="000000" w:themeColor="accent4"/>
        <w:right w:val="single" w:sz="8" w:space="0" w:color="000000" w:themeColor="accent4"/>
        <w:insideH w:val="single" w:sz="8" w:space="0" w:color="000000" w:themeColor="accent4"/>
        <w:insideV w:val="single" w:sz="8" w:space="0" w:color="000000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18" w:space="0" w:color="000000" w:themeColor="accent4"/>
          <w:right w:val="single" w:sz="8" w:space="0" w:color="000000" w:themeColor="accent4"/>
          <w:insideH w:val="nil"/>
          <w:insideV w:val="single" w:sz="8" w:space="0" w:color="000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  <w:insideH w:val="nil"/>
          <w:insideV w:val="single" w:sz="8" w:space="0" w:color="000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</w:tcPr>
    </w:tblStylePr>
    <w:tblStylePr w:type="band1Vert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  <w:shd w:val="clear" w:color="auto" w:fill="C0C0C0" w:themeFill="accent4" w:themeFillTint="3F"/>
      </w:tcPr>
    </w:tblStylePr>
    <w:tblStylePr w:type="band1Horz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  <w:insideV w:val="single" w:sz="8" w:space="0" w:color="000000" w:themeColor="accent4"/>
        </w:tcBorders>
        <w:shd w:val="clear" w:color="auto" w:fill="C0C0C0" w:themeFill="accent4" w:themeFillTint="3F"/>
      </w:tcPr>
    </w:tblStylePr>
    <w:tblStylePr w:type="band2Horz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  <w:insideV w:val="single" w:sz="8" w:space="0" w:color="000000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DF5FF" w:themeColor="accent3"/>
        <w:left w:val="single" w:sz="8" w:space="0" w:color="DDF5FF" w:themeColor="accent3"/>
        <w:bottom w:val="single" w:sz="8" w:space="0" w:color="DDF5FF" w:themeColor="accent3"/>
        <w:right w:val="single" w:sz="8" w:space="0" w:color="DDF5FF" w:themeColor="accent3"/>
        <w:insideH w:val="single" w:sz="8" w:space="0" w:color="DDF5FF" w:themeColor="accent3"/>
        <w:insideV w:val="single" w:sz="8" w:space="0" w:color="DDF5FF" w:themeColor="accent3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F5FF" w:themeColor="accent3"/>
          <w:left w:val="single" w:sz="8" w:space="0" w:color="DDF5FF" w:themeColor="accent3"/>
          <w:bottom w:val="single" w:sz="18" w:space="0" w:color="DDF5FF" w:themeColor="accent3"/>
          <w:right w:val="single" w:sz="8" w:space="0" w:color="DDF5FF" w:themeColor="accent3"/>
          <w:insideH w:val="nil"/>
          <w:insideV w:val="single" w:sz="8" w:space="0" w:color="DDF5F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F5FF" w:themeColor="accent3"/>
          <w:left w:val="single" w:sz="8" w:space="0" w:color="DDF5FF" w:themeColor="accent3"/>
          <w:bottom w:val="single" w:sz="8" w:space="0" w:color="DDF5FF" w:themeColor="accent3"/>
          <w:right w:val="single" w:sz="8" w:space="0" w:color="DDF5FF" w:themeColor="accent3"/>
          <w:insideH w:val="nil"/>
          <w:insideV w:val="single" w:sz="8" w:space="0" w:color="DDF5F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F5FF" w:themeColor="accent3"/>
          <w:left w:val="single" w:sz="8" w:space="0" w:color="DDF5FF" w:themeColor="accent3"/>
          <w:bottom w:val="single" w:sz="8" w:space="0" w:color="DDF5FF" w:themeColor="accent3"/>
          <w:right w:val="single" w:sz="8" w:space="0" w:color="DDF5FF" w:themeColor="accent3"/>
        </w:tcBorders>
      </w:tcPr>
    </w:tblStylePr>
    <w:tblStylePr w:type="band1Vert">
      <w:tblPr/>
      <w:tcPr>
        <w:tcBorders>
          <w:top w:val="single" w:sz="8" w:space="0" w:color="DDF5FF" w:themeColor="accent3"/>
          <w:left w:val="single" w:sz="8" w:space="0" w:color="DDF5FF" w:themeColor="accent3"/>
          <w:bottom w:val="single" w:sz="8" w:space="0" w:color="DDF5FF" w:themeColor="accent3"/>
          <w:right w:val="single" w:sz="8" w:space="0" w:color="DDF5FF" w:themeColor="accent3"/>
        </w:tcBorders>
        <w:shd w:val="clear" w:color="auto" w:fill="F6FCFF" w:themeFill="accent3" w:themeFillTint="3F"/>
      </w:tcPr>
    </w:tblStylePr>
    <w:tblStylePr w:type="band1Horz">
      <w:tblPr/>
      <w:tcPr>
        <w:tcBorders>
          <w:top w:val="single" w:sz="8" w:space="0" w:color="DDF5FF" w:themeColor="accent3"/>
          <w:left w:val="single" w:sz="8" w:space="0" w:color="DDF5FF" w:themeColor="accent3"/>
          <w:bottom w:val="single" w:sz="8" w:space="0" w:color="DDF5FF" w:themeColor="accent3"/>
          <w:right w:val="single" w:sz="8" w:space="0" w:color="DDF5FF" w:themeColor="accent3"/>
          <w:insideV w:val="single" w:sz="8" w:space="0" w:color="DDF5FF" w:themeColor="accent3"/>
        </w:tcBorders>
        <w:shd w:val="clear" w:color="auto" w:fill="F6FCFF" w:themeFill="accent3" w:themeFillTint="3F"/>
      </w:tcPr>
    </w:tblStylePr>
    <w:tblStylePr w:type="band2Horz">
      <w:tblPr/>
      <w:tcPr>
        <w:tcBorders>
          <w:top w:val="single" w:sz="8" w:space="0" w:color="DDF5FF" w:themeColor="accent3"/>
          <w:left w:val="single" w:sz="8" w:space="0" w:color="DDF5FF" w:themeColor="accent3"/>
          <w:bottom w:val="single" w:sz="8" w:space="0" w:color="DDF5FF" w:themeColor="accent3"/>
          <w:right w:val="single" w:sz="8" w:space="0" w:color="DDF5FF" w:themeColor="accent3"/>
          <w:insideV w:val="single" w:sz="8" w:space="0" w:color="DDF5FF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7CFFF" w:themeColor="accent2"/>
        <w:left w:val="single" w:sz="8" w:space="0" w:color="57CFFF" w:themeColor="accent2"/>
        <w:bottom w:val="single" w:sz="8" w:space="0" w:color="57CFFF" w:themeColor="accent2"/>
        <w:right w:val="single" w:sz="8" w:space="0" w:color="57CFFF" w:themeColor="accent2"/>
        <w:insideH w:val="single" w:sz="8" w:space="0" w:color="57CFFF" w:themeColor="accent2"/>
        <w:insideV w:val="single" w:sz="8" w:space="0" w:color="57CFFF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CFFF" w:themeColor="accent2"/>
          <w:left w:val="single" w:sz="8" w:space="0" w:color="57CFFF" w:themeColor="accent2"/>
          <w:bottom w:val="single" w:sz="18" w:space="0" w:color="57CFFF" w:themeColor="accent2"/>
          <w:right w:val="single" w:sz="8" w:space="0" w:color="57CFFF" w:themeColor="accent2"/>
          <w:insideH w:val="nil"/>
          <w:insideV w:val="single" w:sz="8" w:space="0" w:color="57CFF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CFFF" w:themeColor="accent2"/>
          <w:left w:val="single" w:sz="8" w:space="0" w:color="57CFFF" w:themeColor="accent2"/>
          <w:bottom w:val="single" w:sz="8" w:space="0" w:color="57CFFF" w:themeColor="accent2"/>
          <w:right w:val="single" w:sz="8" w:space="0" w:color="57CFFF" w:themeColor="accent2"/>
          <w:insideH w:val="nil"/>
          <w:insideV w:val="single" w:sz="8" w:space="0" w:color="57CFF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CFFF" w:themeColor="accent2"/>
          <w:left w:val="single" w:sz="8" w:space="0" w:color="57CFFF" w:themeColor="accent2"/>
          <w:bottom w:val="single" w:sz="8" w:space="0" w:color="57CFFF" w:themeColor="accent2"/>
          <w:right w:val="single" w:sz="8" w:space="0" w:color="57CFFF" w:themeColor="accent2"/>
        </w:tcBorders>
      </w:tcPr>
    </w:tblStylePr>
    <w:tblStylePr w:type="band1Vert">
      <w:tblPr/>
      <w:tcPr>
        <w:tcBorders>
          <w:top w:val="single" w:sz="8" w:space="0" w:color="57CFFF" w:themeColor="accent2"/>
          <w:left w:val="single" w:sz="8" w:space="0" w:color="57CFFF" w:themeColor="accent2"/>
          <w:bottom w:val="single" w:sz="8" w:space="0" w:color="57CFFF" w:themeColor="accent2"/>
          <w:right w:val="single" w:sz="8" w:space="0" w:color="57CFFF" w:themeColor="accent2"/>
        </w:tcBorders>
        <w:shd w:val="clear" w:color="auto" w:fill="D5F3FF" w:themeFill="accent2" w:themeFillTint="3F"/>
      </w:tcPr>
    </w:tblStylePr>
    <w:tblStylePr w:type="band1Horz">
      <w:tblPr/>
      <w:tcPr>
        <w:tcBorders>
          <w:top w:val="single" w:sz="8" w:space="0" w:color="57CFFF" w:themeColor="accent2"/>
          <w:left w:val="single" w:sz="8" w:space="0" w:color="57CFFF" w:themeColor="accent2"/>
          <w:bottom w:val="single" w:sz="8" w:space="0" w:color="57CFFF" w:themeColor="accent2"/>
          <w:right w:val="single" w:sz="8" w:space="0" w:color="57CFFF" w:themeColor="accent2"/>
          <w:insideV w:val="single" w:sz="8" w:space="0" w:color="57CFFF" w:themeColor="accent2"/>
        </w:tcBorders>
        <w:shd w:val="clear" w:color="auto" w:fill="D5F3FF" w:themeFill="accent2" w:themeFillTint="3F"/>
      </w:tcPr>
    </w:tblStylePr>
    <w:tblStylePr w:type="band2Horz">
      <w:tblPr/>
      <w:tcPr>
        <w:tcBorders>
          <w:top w:val="single" w:sz="8" w:space="0" w:color="57CFFF" w:themeColor="accent2"/>
          <w:left w:val="single" w:sz="8" w:space="0" w:color="57CFFF" w:themeColor="accent2"/>
          <w:bottom w:val="single" w:sz="8" w:space="0" w:color="57CFFF" w:themeColor="accent2"/>
          <w:right w:val="single" w:sz="8" w:space="0" w:color="57CFFF" w:themeColor="accent2"/>
          <w:insideV w:val="single" w:sz="8" w:space="0" w:color="57CFFF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FBF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6565" w:themeFill="accent5" w:themeFillShade="CC"/>
      </w:tcPr>
    </w:tblStylePr>
    <w:tblStylePr w:type="lastRow">
      <w:rPr>
        <w:b/>
        <w:bCs/>
        <w:color w:val="65656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5F5" w:themeFill="accent6" w:themeFillTint="3F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F2F2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ACAC" w:themeFill="accent6" w:themeFillShade="CC"/>
      </w:tcPr>
    </w:tblStylePr>
    <w:tblStylePr w:type="lastRow">
      <w:rPr>
        <w:b/>
        <w:bCs/>
        <w:color w:val="ACACA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F"/>
      </w:tcPr>
    </w:tblStylePr>
    <w:tblStylePr w:type="band1Horz">
      <w:tblPr/>
      <w:tcPr>
        <w:shd w:val="clear" w:color="auto" w:fill="E5E5E5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E6E6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DD8FF" w:themeFill="accent3" w:themeFillShade="CC"/>
      </w:tcPr>
    </w:tblStylePr>
    <w:tblStylePr w:type="lastRow">
      <w:rPr>
        <w:b/>
        <w:bCs/>
        <w:color w:val="7DD8F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FBFE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4" w:themeFillShade="CC"/>
      </w:tcPr>
    </w:tblStylePr>
    <w:tblStylePr w:type="lastRow">
      <w:rPr>
        <w:b/>
        <w:bCs/>
        <w:color w:val="000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CFF" w:themeFill="accent3" w:themeFillTint="3F"/>
      </w:tcPr>
    </w:tblStylePr>
    <w:tblStylePr w:type="band1Horz">
      <w:tblPr/>
      <w:tcPr>
        <w:shd w:val="clear" w:color="auto" w:fill="F8FCFF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EEFA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BBFF" w:themeFill="accent2" w:themeFillShade="CC"/>
      </w:tcPr>
    </w:tblStylePr>
    <w:tblStylePr w:type="lastRow">
      <w:rPr>
        <w:b/>
        <w:bCs/>
        <w:color w:val="12BBF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3FF" w:themeFill="accent2" w:themeFillTint="3F"/>
      </w:tcPr>
    </w:tblStylePr>
    <w:tblStylePr w:type="band1Horz">
      <w:tblPr/>
      <w:tcPr>
        <w:shd w:val="clear" w:color="auto" w:fill="DDF5F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E2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BBFF" w:themeFill="accent2" w:themeFillShade="CC"/>
      </w:tcPr>
    </w:tblStylePr>
    <w:tblStylePr w:type="lastRow">
      <w:rPr>
        <w:b/>
        <w:bCs/>
        <w:color w:val="12BBF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9FF" w:themeFill="accent1" w:themeFillTint="3F"/>
      </w:tcPr>
    </w:tblStylePr>
    <w:tblStylePr w:type="band1Horz">
      <w:tblPr/>
      <w:tcPr>
        <w:shd w:val="clear" w:color="auto" w:fill="C4EDF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7F7F" w:themeColor="accent5"/>
        <w:left w:val="single" w:sz="4" w:space="0" w:color="D8D8D8" w:themeColor="accent6"/>
        <w:bottom w:val="single" w:sz="4" w:space="0" w:color="D8D8D8" w:themeColor="accent6"/>
        <w:right w:val="single" w:sz="4" w:space="0" w:color="D8D8D8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BF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7F7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818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8181" w:themeColor="accent6" w:themeShade="99"/>
          <w:insideV w:val="nil"/>
        </w:tcBorders>
        <w:shd w:val="clear" w:color="auto" w:fill="81818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181" w:themeFill="accent6" w:themeFillShade="99"/>
      </w:tcPr>
    </w:tblStylePr>
    <w:tblStylePr w:type="band1Vert">
      <w:tblPr/>
      <w:tcPr>
        <w:shd w:val="clear" w:color="auto" w:fill="EFEFEF" w:themeFill="accent6" w:themeFillTint="66"/>
      </w:tcPr>
    </w:tblStylePr>
    <w:tblStylePr w:type="band1Horz">
      <w:tblPr/>
      <w:tcPr>
        <w:shd w:val="clear" w:color="auto" w:fill="EBEB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D8D8" w:themeColor="accent6"/>
        <w:left w:val="single" w:sz="4" w:space="0" w:color="7F7F7F" w:themeColor="accent5"/>
        <w:bottom w:val="single" w:sz="4" w:space="0" w:color="7F7F7F" w:themeColor="accent5"/>
        <w:right w:val="single" w:sz="4" w:space="0" w:color="7F7F7F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D8D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5" w:themeShade="99"/>
          <w:insideV w:val="nil"/>
        </w:tcBorders>
        <w:shd w:val="clear" w:color="auto" w:fill="4C4C4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5" w:themeFillShade="99"/>
      </w:tcPr>
    </w:tblStylePr>
    <w:tblStylePr w:type="band1Vert">
      <w:tblPr/>
      <w:tcPr>
        <w:shd w:val="clear" w:color="auto" w:fill="CBCBCB" w:themeFill="accent5" w:themeFillTint="66"/>
      </w:tcPr>
    </w:tblStylePr>
    <w:tblStylePr w:type="band1Horz">
      <w:tblPr/>
      <w:tcPr>
        <w:shd w:val="clear" w:color="auto" w:fill="BFBF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DF5FF" w:themeColor="accent3"/>
        <w:left w:val="single" w:sz="4" w:space="0" w:color="000000" w:themeColor="accent4"/>
        <w:bottom w:val="single" w:sz="4" w:space="0" w:color="000000" w:themeColor="accent4"/>
        <w:right w:val="single" w:sz="4" w:space="0" w:color="000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6E6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F5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4" w:themeShade="99"/>
          <w:insideV w:val="nil"/>
        </w:tcBorders>
        <w:shd w:val="clear" w:color="auto" w:fill="0000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4" w:themeFillShade="99"/>
      </w:tcPr>
    </w:tblStylePr>
    <w:tblStylePr w:type="band1Vert">
      <w:tblPr/>
      <w:tcPr>
        <w:shd w:val="clear" w:color="auto" w:fill="999999" w:themeFill="accent4" w:themeFillTint="66"/>
      </w:tcPr>
    </w:tblStylePr>
    <w:tblStylePr w:type="band1Horz">
      <w:tblPr/>
      <w:tcPr>
        <w:shd w:val="clear" w:color="auto" w:fill="8080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0000" w:themeColor="accent4"/>
        <w:left w:val="single" w:sz="4" w:space="0" w:color="DDF5FF" w:themeColor="accent3"/>
        <w:bottom w:val="single" w:sz="4" w:space="0" w:color="DDF5FF" w:themeColor="accent3"/>
        <w:right w:val="single" w:sz="4" w:space="0" w:color="DDF5FF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BFE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BCF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BCFF" w:themeColor="accent3" w:themeShade="99"/>
          <w:insideV w:val="nil"/>
        </w:tcBorders>
        <w:shd w:val="clear" w:color="auto" w:fill="1EBCF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BCFF" w:themeFill="accent3" w:themeFillShade="99"/>
      </w:tcPr>
    </w:tblStylePr>
    <w:tblStylePr w:type="band1Vert">
      <w:tblPr/>
      <w:tcPr>
        <w:shd w:val="clear" w:color="auto" w:fill="F1FAFF" w:themeFill="accent3" w:themeFillTint="66"/>
      </w:tcPr>
    </w:tblStylePr>
    <w:tblStylePr w:type="band1Horz">
      <w:tblPr/>
      <w:tcPr>
        <w:shd w:val="clear" w:color="auto" w:fill="EEFAFF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7CFFF" w:themeColor="accent2"/>
        <w:left w:val="single" w:sz="4" w:space="0" w:color="57CFFF" w:themeColor="accent2"/>
        <w:bottom w:val="single" w:sz="4" w:space="0" w:color="57CFFF" w:themeColor="accent2"/>
        <w:right w:val="single" w:sz="4" w:space="0" w:color="57CFFF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E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7CF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92C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92CD" w:themeColor="accent2" w:themeShade="99"/>
          <w:insideV w:val="nil"/>
        </w:tcBorders>
        <w:shd w:val="clear" w:color="auto" w:fill="0092C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2CD" w:themeFill="accent2" w:themeFillShade="99"/>
      </w:tcPr>
    </w:tblStylePr>
    <w:tblStylePr w:type="band1Vert">
      <w:tblPr/>
      <w:tcPr>
        <w:shd w:val="clear" w:color="auto" w:fill="BBEBFF" w:themeFill="accent2" w:themeFillTint="66"/>
      </w:tcPr>
    </w:tblStylePr>
    <w:tblStylePr w:type="band1Horz">
      <w:tblPr/>
      <w:tcPr>
        <w:shd w:val="clear" w:color="auto" w:fill="ABE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7CFFF" w:themeColor="accent2"/>
        <w:left w:val="single" w:sz="4" w:space="0" w:color="009ADA" w:themeColor="accent1"/>
        <w:bottom w:val="single" w:sz="4" w:space="0" w:color="009ADA" w:themeColor="accent1"/>
        <w:right w:val="single" w:sz="4" w:space="0" w:color="009ADA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2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7CF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C8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C82" w:themeColor="accent1" w:themeShade="99"/>
          <w:insideV w:val="nil"/>
        </w:tcBorders>
        <w:shd w:val="clear" w:color="auto" w:fill="005C8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C82" w:themeFill="accent1" w:themeFillShade="99"/>
      </w:tcPr>
    </w:tblStylePr>
    <w:tblStylePr w:type="band1Vert">
      <w:tblPr/>
      <w:tcPr>
        <w:shd w:val="clear" w:color="auto" w:fill="8ADCFF" w:themeFill="accent1" w:themeFillTint="66"/>
      </w:tcPr>
    </w:tblStylePr>
    <w:tblStylePr w:type="band1Horz">
      <w:tblPr/>
      <w:tcPr>
        <w:shd w:val="clear" w:color="auto" w:fill="6DD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7F7F7" w:themeFill="accent6" w:themeFillTint="33"/>
    </w:tcPr>
    <w:tblStylePr w:type="firstRow">
      <w:rPr>
        <w:b/>
        <w:bCs/>
      </w:rPr>
      <w:tblPr/>
      <w:tcPr>
        <w:shd w:val="clear" w:color="auto" w:fill="EFEF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F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1A1A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1A1A1" w:themeFill="accent6" w:themeFillShade="BF"/>
      </w:tcPr>
    </w:tblStylePr>
    <w:tblStylePr w:type="band1Vert">
      <w:tblPr/>
      <w:tcPr>
        <w:shd w:val="clear" w:color="auto" w:fill="EBEBEB" w:themeFill="accent6" w:themeFillTint="7F"/>
      </w:tcPr>
    </w:tblStylePr>
    <w:tblStylePr w:type="band1Horz">
      <w:tblPr/>
      <w:tcPr>
        <w:shd w:val="clear" w:color="auto" w:fill="EBEBEB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5E5E5" w:themeFill="accent5" w:themeFillTint="33"/>
    </w:tcPr>
    <w:tblStylePr w:type="firstRow">
      <w:rPr>
        <w:b/>
        <w:bCs/>
      </w:rPr>
      <w:tblPr/>
      <w:tcPr>
        <w:shd w:val="clear" w:color="auto" w:fill="CBCBC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BC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5" w:themeFillShade="BF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shd w:val="clear" w:color="auto" w:fill="BFBFBF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CCCCCC" w:themeFill="accent4" w:themeFillTint="33"/>
    </w:tcPr>
    <w:tblStylePr w:type="firstRow">
      <w:rPr>
        <w:b/>
        <w:bCs/>
      </w:rPr>
      <w:tblPr/>
      <w:tcPr>
        <w:shd w:val="clear" w:color="auto" w:fill="9999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4" w:themeFillShade="BF"/>
      </w:tcPr>
    </w:tblStylePr>
    <w:tblStylePr w:type="band1Vert">
      <w:tblPr/>
      <w:tcPr>
        <w:shd w:val="clear" w:color="auto" w:fill="808080" w:themeFill="accent4" w:themeFillTint="7F"/>
      </w:tcPr>
    </w:tblStylePr>
    <w:tblStylePr w:type="band1Horz">
      <w:tblPr/>
      <w:tcPr>
        <w:shd w:val="clear" w:color="auto" w:fill="808080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8FCFF" w:themeFill="accent3" w:themeFillTint="33"/>
    </w:tcPr>
    <w:tblStylePr w:type="firstRow">
      <w:rPr>
        <w:b/>
        <w:bCs/>
      </w:rPr>
      <w:tblPr/>
      <w:tcPr>
        <w:shd w:val="clear" w:color="auto" w:fill="F1FA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A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D1F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D1FF" w:themeFill="accent3" w:themeFillShade="BF"/>
      </w:tcPr>
    </w:tblStylePr>
    <w:tblStylePr w:type="band1Vert">
      <w:tblPr/>
      <w:tcPr>
        <w:shd w:val="clear" w:color="auto" w:fill="EEFAFF" w:themeFill="accent3" w:themeFillTint="7F"/>
      </w:tcPr>
    </w:tblStylePr>
    <w:tblStylePr w:type="band1Horz">
      <w:tblPr/>
      <w:tcPr>
        <w:shd w:val="clear" w:color="auto" w:fill="EEFAFF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DDF5FF" w:themeFill="accent2" w:themeFillTint="33"/>
    </w:tcPr>
    <w:tblStylePr w:type="firstRow">
      <w:rPr>
        <w:b/>
        <w:bCs/>
      </w:rPr>
      <w:tblPr/>
      <w:tcPr>
        <w:shd w:val="clear" w:color="auto" w:fill="BBEB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B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1B6F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1B6FF" w:themeFill="accent2" w:themeFillShade="BF"/>
      </w:tcPr>
    </w:tblStylePr>
    <w:tblStylePr w:type="band1Vert">
      <w:tblPr/>
      <w:tcPr>
        <w:shd w:val="clear" w:color="auto" w:fill="ABE6FF" w:themeFill="accent2" w:themeFillTint="7F"/>
      </w:tcPr>
    </w:tblStylePr>
    <w:tblStylePr w:type="band1Horz">
      <w:tblPr/>
      <w:tcPr>
        <w:shd w:val="clear" w:color="auto" w:fill="ABE6FF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C4EDFF" w:themeFill="accent1" w:themeFillTint="33"/>
    </w:tcPr>
    <w:tblStylePr w:type="firstRow">
      <w:rPr>
        <w:b/>
        <w:bCs/>
      </w:rPr>
      <w:tblPr/>
      <w:tcPr>
        <w:shd w:val="clear" w:color="auto" w:fill="8AD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D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3A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3A3" w:themeFill="accent1" w:themeFillShade="BF"/>
      </w:tcPr>
    </w:tblStylePr>
    <w:tblStylePr w:type="band1Vert">
      <w:tblPr/>
      <w:tcPr>
        <w:shd w:val="clear" w:color="auto" w:fill="6DD4FF" w:themeFill="accent1" w:themeFillTint="7F"/>
      </w:tcPr>
    </w:tblStylePr>
    <w:tblStylePr w:type="band1Horz">
      <w:tblPr/>
      <w:tcPr>
        <w:shd w:val="clear" w:color="auto" w:fill="6DD4F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D8D8" w:themeColor="accent6"/>
        <w:left w:val="single" w:sz="8" w:space="0" w:color="D8D8D8" w:themeColor="accent6"/>
        <w:bottom w:val="single" w:sz="8" w:space="0" w:color="D8D8D8" w:themeColor="accent6"/>
        <w:right w:val="single" w:sz="8" w:space="0" w:color="D8D8D8" w:themeColor="accent6"/>
      </w:tblBorders>
      <w:tblCellMar>
        <w:left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D8D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8D8D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D8D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D8D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5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  <w:tblCellMar>
        <w:left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7F7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F7F7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7F7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7F7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4"/>
        <w:left w:val="single" w:sz="8" w:space="0" w:color="000000" w:themeColor="accent4"/>
        <w:bottom w:val="single" w:sz="8" w:space="0" w:color="000000" w:themeColor="accent4"/>
        <w:right w:val="single" w:sz="8" w:space="0" w:color="000000" w:themeColor="accent4"/>
      </w:tblBorders>
      <w:tblCellMar>
        <w:left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F5FF" w:themeColor="accent3"/>
        <w:left w:val="single" w:sz="8" w:space="0" w:color="DDF5FF" w:themeColor="accent3"/>
        <w:bottom w:val="single" w:sz="8" w:space="0" w:color="DDF5FF" w:themeColor="accent3"/>
        <w:right w:val="single" w:sz="8" w:space="0" w:color="DDF5FF" w:themeColor="accent3"/>
      </w:tblBorders>
      <w:tblCellMar>
        <w:left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F5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F5F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F5F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F5F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C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C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7CFFF" w:themeColor="accent2"/>
        <w:left w:val="single" w:sz="8" w:space="0" w:color="57CFFF" w:themeColor="accent2"/>
        <w:bottom w:val="single" w:sz="8" w:space="0" w:color="57CFFF" w:themeColor="accent2"/>
        <w:right w:val="single" w:sz="8" w:space="0" w:color="57CFFF" w:themeColor="accent2"/>
      </w:tblBorders>
      <w:tblCellMar>
        <w:left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CF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CFF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CFF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CFF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F3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F3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ADA" w:themeColor="accent1"/>
        <w:left w:val="single" w:sz="8" w:space="0" w:color="009ADA" w:themeColor="accent1"/>
        <w:bottom w:val="single" w:sz="8" w:space="0" w:color="009ADA" w:themeColor="accent1"/>
        <w:right w:val="single" w:sz="8" w:space="0" w:color="009ADA" w:themeColor="accent1"/>
      </w:tblBorders>
      <w:tblCellMar>
        <w:left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AD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AD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AD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AD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D8D8" w:themeColor="accent6"/>
        <w:bottom w:val="single" w:sz="8" w:space="0" w:color="D8D8D8" w:themeColor="accent6"/>
      </w:tblBorders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D8D8" w:themeColor="accent6"/>
        </w:tcBorders>
      </w:tcPr>
    </w:tblStylePr>
    <w:tblStylePr w:type="lastRow">
      <w:rPr>
        <w:b/>
        <w:bCs/>
        <w:color w:val="009ADA" w:themeColor="text2"/>
      </w:rPr>
      <w:tblPr/>
      <w:tcPr>
        <w:tcBorders>
          <w:top w:val="single" w:sz="8" w:space="0" w:color="D8D8D8" w:themeColor="accent6"/>
          <w:bottom w:val="single" w:sz="8" w:space="0" w:color="D8D8D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D8D8" w:themeColor="accent6"/>
          <w:bottom w:val="single" w:sz="8" w:space="0" w:color="D8D8D8" w:themeColor="accent6"/>
        </w:tcBorders>
      </w:tcPr>
    </w:tblStylePr>
    <w:tblStylePr w:type="band1Vert">
      <w:tblPr/>
      <w:tcPr>
        <w:shd w:val="clear" w:color="auto" w:fill="F5F5F5" w:themeFill="accent6" w:themeFillTint="3F"/>
      </w:tcPr>
    </w:tblStylePr>
    <w:tblStylePr w:type="band1Horz">
      <w:tblPr/>
      <w:tcPr>
        <w:shd w:val="clear" w:color="auto" w:fill="F5F5F5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bottom w:val="single" w:sz="8" w:space="0" w:color="7F7F7F" w:themeColor="accent5"/>
      </w:tblBorders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7F7F" w:themeColor="accent5"/>
        </w:tcBorders>
      </w:tcPr>
    </w:tblStylePr>
    <w:tblStylePr w:type="lastRow">
      <w:rPr>
        <w:b/>
        <w:bCs/>
        <w:color w:val="009ADA" w:themeColor="text2"/>
      </w:rPr>
      <w:tblPr/>
      <w:tcPr>
        <w:tcBorders>
          <w:top w:val="single" w:sz="8" w:space="0" w:color="7F7F7F" w:themeColor="accent5"/>
          <w:bottom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7F7F" w:themeColor="accent5"/>
          <w:bottom w:val="single" w:sz="8" w:space="0" w:color="7F7F7F" w:themeColor="accent5"/>
        </w:tcBorders>
      </w:tc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shd w:val="clear" w:color="auto" w:fill="DFDFDF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accent4"/>
        <w:bottom w:val="single" w:sz="8" w:space="0" w:color="000000" w:themeColor="accent4"/>
      </w:tblBorders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4"/>
        </w:tcBorders>
      </w:tcPr>
    </w:tblStylePr>
    <w:tblStylePr w:type="lastRow">
      <w:rPr>
        <w:b/>
        <w:bCs/>
        <w:color w:val="009ADA" w:themeColor="text2"/>
      </w:rPr>
      <w:tblPr/>
      <w:tcPr>
        <w:tcBorders>
          <w:top w:val="single" w:sz="8" w:space="0" w:color="000000" w:themeColor="accent4"/>
          <w:bottom w:val="single" w:sz="8" w:space="0" w:color="0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4"/>
          <w:bottom w:val="single" w:sz="8" w:space="0" w:color="000000" w:themeColor="accent4"/>
        </w:tcBorders>
      </w:tcPr>
    </w:tblStylePr>
    <w:tblStylePr w:type="band1Vert">
      <w:tblPr/>
      <w:tcPr>
        <w:shd w:val="clear" w:color="auto" w:fill="C0C0C0" w:themeFill="accent4" w:themeFillTint="3F"/>
      </w:tcPr>
    </w:tblStylePr>
    <w:tblStylePr w:type="band1Horz">
      <w:tblPr/>
      <w:tcPr>
        <w:shd w:val="clear" w:color="auto" w:fill="C0C0C0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DF5FF" w:themeColor="accent3"/>
        <w:bottom w:val="single" w:sz="8" w:space="0" w:color="DDF5FF" w:themeColor="accent3"/>
      </w:tblBorders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F5FF" w:themeColor="accent3"/>
        </w:tcBorders>
      </w:tcPr>
    </w:tblStylePr>
    <w:tblStylePr w:type="lastRow">
      <w:rPr>
        <w:b/>
        <w:bCs/>
        <w:color w:val="009ADA" w:themeColor="text2"/>
      </w:rPr>
      <w:tblPr/>
      <w:tcPr>
        <w:tcBorders>
          <w:top w:val="single" w:sz="8" w:space="0" w:color="DDF5FF" w:themeColor="accent3"/>
          <w:bottom w:val="single" w:sz="8" w:space="0" w:color="DDF5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F5FF" w:themeColor="accent3"/>
          <w:bottom w:val="single" w:sz="8" w:space="0" w:color="DDF5FF" w:themeColor="accent3"/>
        </w:tcBorders>
      </w:tcPr>
    </w:tblStylePr>
    <w:tblStylePr w:type="band1Vert">
      <w:tblPr/>
      <w:tcPr>
        <w:shd w:val="clear" w:color="auto" w:fill="F6FCFF" w:themeFill="accent3" w:themeFillTint="3F"/>
      </w:tcPr>
    </w:tblStylePr>
    <w:tblStylePr w:type="band1Horz">
      <w:tblPr/>
      <w:tcPr>
        <w:shd w:val="clear" w:color="auto" w:fill="F6FCFF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7CFFF" w:themeColor="accent2"/>
        <w:bottom w:val="single" w:sz="8" w:space="0" w:color="57CFFF" w:themeColor="accent2"/>
      </w:tblBorders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CFFF" w:themeColor="accent2"/>
        </w:tcBorders>
      </w:tcPr>
    </w:tblStylePr>
    <w:tblStylePr w:type="lastRow">
      <w:rPr>
        <w:b/>
        <w:bCs/>
        <w:color w:val="009ADA" w:themeColor="text2"/>
      </w:rPr>
      <w:tblPr/>
      <w:tcPr>
        <w:tcBorders>
          <w:top w:val="single" w:sz="8" w:space="0" w:color="57CFFF" w:themeColor="accent2"/>
          <w:bottom w:val="single" w:sz="8" w:space="0" w:color="57CF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CFFF" w:themeColor="accent2"/>
          <w:bottom w:val="single" w:sz="8" w:space="0" w:color="57CFFF" w:themeColor="accent2"/>
        </w:tcBorders>
      </w:tcPr>
    </w:tblStylePr>
    <w:tblStylePr w:type="band1Vert">
      <w:tblPr/>
      <w:tcPr>
        <w:shd w:val="clear" w:color="auto" w:fill="D5F3FF" w:themeFill="accent2" w:themeFillTint="3F"/>
      </w:tcPr>
    </w:tblStylePr>
    <w:tblStylePr w:type="band1Horz">
      <w:tblPr/>
      <w:tcPr>
        <w:shd w:val="clear" w:color="auto" w:fill="D5F3FF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D8D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D8D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7F7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7F7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F5F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F5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F5F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CFF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CFF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CFF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E1E1" w:themeColor="accent6" w:themeTint="BF"/>
        <w:left w:val="single" w:sz="8" w:space="0" w:color="E1E1E1" w:themeColor="accent6" w:themeTint="BF"/>
        <w:bottom w:val="single" w:sz="8" w:space="0" w:color="E1E1E1" w:themeColor="accent6" w:themeTint="BF"/>
        <w:right w:val="single" w:sz="8" w:space="0" w:color="E1E1E1" w:themeColor="accent6" w:themeTint="BF"/>
        <w:insideH w:val="single" w:sz="8" w:space="0" w:color="E1E1E1" w:themeColor="accent6" w:themeTint="BF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E1E1" w:themeColor="accent6" w:themeTint="BF"/>
          <w:left w:val="single" w:sz="8" w:space="0" w:color="E1E1E1" w:themeColor="accent6" w:themeTint="BF"/>
          <w:bottom w:val="single" w:sz="8" w:space="0" w:color="E1E1E1" w:themeColor="accent6" w:themeTint="BF"/>
          <w:right w:val="single" w:sz="8" w:space="0" w:color="E1E1E1" w:themeColor="accent6" w:themeTint="BF"/>
          <w:insideH w:val="nil"/>
          <w:insideV w:val="nil"/>
        </w:tcBorders>
        <w:shd w:val="clear" w:color="auto" w:fill="D8D8D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E1E1" w:themeColor="accent6" w:themeTint="BF"/>
          <w:left w:val="single" w:sz="8" w:space="0" w:color="E1E1E1" w:themeColor="accent6" w:themeTint="BF"/>
          <w:bottom w:val="single" w:sz="8" w:space="0" w:color="E1E1E1" w:themeColor="accent6" w:themeTint="BF"/>
          <w:right w:val="single" w:sz="8" w:space="0" w:color="E1E1E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5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04040" w:themeColor="accent4" w:themeTint="BF"/>
        <w:left w:val="single" w:sz="8" w:space="0" w:color="404040" w:themeColor="accent4" w:themeTint="BF"/>
        <w:bottom w:val="single" w:sz="8" w:space="0" w:color="404040" w:themeColor="accent4" w:themeTint="BF"/>
        <w:right w:val="single" w:sz="8" w:space="0" w:color="404040" w:themeColor="accent4" w:themeTint="BF"/>
        <w:insideH w:val="single" w:sz="8" w:space="0" w:color="404040" w:themeColor="accent4" w:themeTint="BF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4" w:themeTint="BF"/>
          <w:left w:val="single" w:sz="8" w:space="0" w:color="404040" w:themeColor="accent4" w:themeTint="BF"/>
          <w:bottom w:val="single" w:sz="8" w:space="0" w:color="404040" w:themeColor="accent4" w:themeTint="BF"/>
          <w:right w:val="single" w:sz="8" w:space="0" w:color="404040" w:themeColor="accent4" w:themeTint="BF"/>
          <w:insideH w:val="nil"/>
          <w:insideV w:val="nil"/>
        </w:tcBorders>
        <w:shd w:val="clear" w:color="auto" w:fill="000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4" w:themeTint="BF"/>
          <w:left w:val="single" w:sz="8" w:space="0" w:color="404040" w:themeColor="accent4" w:themeTint="BF"/>
          <w:bottom w:val="single" w:sz="8" w:space="0" w:color="404040" w:themeColor="accent4" w:themeTint="BF"/>
          <w:right w:val="single" w:sz="8" w:space="0" w:color="4040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5F7FF" w:themeColor="accent3" w:themeTint="BF"/>
        <w:left w:val="single" w:sz="8" w:space="0" w:color="E5F7FF" w:themeColor="accent3" w:themeTint="BF"/>
        <w:bottom w:val="single" w:sz="8" w:space="0" w:color="E5F7FF" w:themeColor="accent3" w:themeTint="BF"/>
        <w:right w:val="single" w:sz="8" w:space="0" w:color="E5F7FF" w:themeColor="accent3" w:themeTint="BF"/>
        <w:insideH w:val="single" w:sz="8" w:space="0" w:color="E5F7FF" w:themeColor="accent3" w:themeTint="BF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F7FF" w:themeColor="accent3" w:themeTint="BF"/>
          <w:left w:val="single" w:sz="8" w:space="0" w:color="E5F7FF" w:themeColor="accent3" w:themeTint="BF"/>
          <w:bottom w:val="single" w:sz="8" w:space="0" w:color="E5F7FF" w:themeColor="accent3" w:themeTint="BF"/>
          <w:right w:val="single" w:sz="8" w:space="0" w:color="E5F7FF" w:themeColor="accent3" w:themeTint="BF"/>
          <w:insideH w:val="nil"/>
          <w:insideV w:val="nil"/>
        </w:tcBorders>
        <w:shd w:val="clear" w:color="auto" w:fill="DDF5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F7FF" w:themeColor="accent3" w:themeTint="BF"/>
          <w:left w:val="single" w:sz="8" w:space="0" w:color="E5F7FF" w:themeColor="accent3" w:themeTint="BF"/>
          <w:bottom w:val="single" w:sz="8" w:space="0" w:color="E5F7FF" w:themeColor="accent3" w:themeTint="BF"/>
          <w:right w:val="single" w:sz="8" w:space="0" w:color="E5F7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C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C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1DAFF" w:themeColor="accent2" w:themeTint="BF"/>
        <w:left w:val="single" w:sz="8" w:space="0" w:color="81DAFF" w:themeColor="accent2" w:themeTint="BF"/>
        <w:bottom w:val="single" w:sz="8" w:space="0" w:color="81DAFF" w:themeColor="accent2" w:themeTint="BF"/>
        <w:right w:val="single" w:sz="8" w:space="0" w:color="81DAFF" w:themeColor="accent2" w:themeTint="BF"/>
        <w:insideH w:val="single" w:sz="8" w:space="0" w:color="81DAFF" w:themeColor="accent2" w:themeTint="BF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DAFF" w:themeColor="accent2" w:themeTint="BF"/>
          <w:left w:val="single" w:sz="8" w:space="0" w:color="81DAFF" w:themeColor="accent2" w:themeTint="BF"/>
          <w:bottom w:val="single" w:sz="8" w:space="0" w:color="81DAFF" w:themeColor="accent2" w:themeTint="BF"/>
          <w:right w:val="single" w:sz="8" w:space="0" w:color="81DAFF" w:themeColor="accent2" w:themeTint="BF"/>
          <w:insideH w:val="nil"/>
          <w:insideV w:val="nil"/>
        </w:tcBorders>
        <w:shd w:val="clear" w:color="auto" w:fill="57CFF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DAFF" w:themeColor="accent2" w:themeTint="BF"/>
          <w:left w:val="single" w:sz="8" w:space="0" w:color="81DAFF" w:themeColor="accent2" w:themeTint="BF"/>
          <w:bottom w:val="single" w:sz="8" w:space="0" w:color="81DAFF" w:themeColor="accent2" w:themeTint="BF"/>
          <w:right w:val="single" w:sz="8" w:space="0" w:color="81DA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5F5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D8D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D8D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D8D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D8D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B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BEB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DFDF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7F7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7F7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7F7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7F7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C0C0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6FC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F5F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F5F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F5F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F5F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FA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FAFF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D5F3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CFF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CFF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CFF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CFF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E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E6FF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B6E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AD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AD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AD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AD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4F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D8D8" w:themeColor="accent6"/>
        <w:left w:val="single" w:sz="8" w:space="0" w:color="D8D8D8" w:themeColor="accent6"/>
        <w:bottom w:val="single" w:sz="8" w:space="0" w:color="D8D8D8" w:themeColor="accent6"/>
        <w:right w:val="single" w:sz="8" w:space="0" w:color="D8D8D8" w:themeColor="accent6"/>
        <w:insideH w:val="single" w:sz="8" w:space="0" w:color="D8D8D8" w:themeColor="accent6"/>
        <w:insideV w:val="single" w:sz="8" w:space="0" w:color="D8D8D8" w:themeColor="accent6"/>
      </w:tblBorders>
      <w:tblCellMar>
        <w:left w:w="0" w:type="dxa"/>
        <w:right w:w="0" w:type="dxa"/>
      </w:tblCellMar>
    </w:tblPr>
    <w:tcPr>
      <w:shd w:val="clear" w:color="auto" w:fill="F5F5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7F7" w:themeFill="accent6" w:themeFillTint="33"/>
      </w:tcPr>
    </w:tblStylePr>
    <w:tblStylePr w:type="band1Vert">
      <w:tblPr/>
      <w:tcPr>
        <w:shd w:val="clear" w:color="auto" w:fill="EBEBEB" w:themeFill="accent6" w:themeFillTint="7F"/>
      </w:tcPr>
    </w:tblStylePr>
    <w:tblStylePr w:type="band1Horz">
      <w:tblPr/>
      <w:tcPr>
        <w:tcBorders>
          <w:insideH w:val="single" w:sz="6" w:space="0" w:color="D8D8D8" w:themeColor="accent6"/>
          <w:insideV w:val="single" w:sz="6" w:space="0" w:color="D8D8D8" w:themeColor="accent6"/>
        </w:tcBorders>
        <w:shd w:val="clear" w:color="auto" w:fill="EBEB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  <w:tblCellMar>
        <w:left w:w="0" w:type="dxa"/>
        <w:right w:w="0" w:type="dxa"/>
      </w:tblCellMar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4"/>
        <w:left w:val="single" w:sz="8" w:space="0" w:color="000000" w:themeColor="accent4"/>
        <w:bottom w:val="single" w:sz="8" w:space="0" w:color="000000" w:themeColor="accent4"/>
        <w:right w:val="single" w:sz="8" w:space="0" w:color="000000" w:themeColor="accent4"/>
        <w:insideH w:val="single" w:sz="8" w:space="0" w:color="000000" w:themeColor="accent4"/>
        <w:insideV w:val="single" w:sz="8" w:space="0" w:color="000000" w:themeColor="accent4"/>
      </w:tblBorders>
      <w:tblCellMar>
        <w:left w:w="0" w:type="dxa"/>
        <w:right w:w="0" w:type="dxa"/>
      </w:tblCellMar>
    </w:tblPr>
    <w:tcPr>
      <w:shd w:val="clear" w:color="auto" w:fill="C0C0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4" w:themeFillTint="33"/>
      </w:tcPr>
    </w:tblStylePr>
    <w:tblStylePr w:type="band1Vert">
      <w:tblPr/>
      <w:tcPr>
        <w:shd w:val="clear" w:color="auto" w:fill="808080" w:themeFill="accent4" w:themeFillTint="7F"/>
      </w:tcPr>
    </w:tblStylePr>
    <w:tblStylePr w:type="band1Horz">
      <w:tblPr/>
      <w:tcPr>
        <w:tcBorders>
          <w:insideH w:val="single" w:sz="6" w:space="0" w:color="000000" w:themeColor="accent4"/>
          <w:insideV w:val="single" w:sz="6" w:space="0" w:color="000000" w:themeColor="accent4"/>
        </w:tcBorders>
        <w:shd w:val="clear" w:color="auto" w:fill="8080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F5FF" w:themeColor="accent3"/>
        <w:left w:val="single" w:sz="8" w:space="0" w:color="DDF5FF" w:themeColor="accent3"/>
        <w:bottom w:val="single" w:sz="8" w:space="0" w:color="DDF5FF" w:themeColor="accent3"/>
        <w:right w:val="single" w:sz="8" w:space="0" w:color="DDF5FF" w:themeColor="accent3"/>
        <w:insideH w:val="single" w:sz="8" w:space="0" w:color="DDF5FF" w:themeColor="accent3"/>
        <w:insideV w:val="single" w:sz="8" w:space="0" w:color="DDF5FF" w:themeColor="accent3"/>
      </w:tblBorders>
      <w:tblCellMar>
        <w:left w:w="0" w:type="dxa"/>
        <w:right w:w="0" w:type="dxa"/>
      </w:tblCellMar>
    </w:tblPr>
    <w:tcPr>
      <w:shd w:val="clear" w:color="auto" w:fill="F6FC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E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CFF" w:themeFill="accent3" w:themeFillTint="33"/>
      </w:tcPr>
    </w:tblStylePr>
    <w:tblStylePr w:type="band1Vert">
      <w:tblPr/>
      <w:tcPr>
        <w:shd w:val="clear" w:color="auto" w:fill="EEFAFF" w:themeFill="accent3" w:themeFillTint="7F"/>
      </w:tcPr>
    </w:tblStylePr>
    <w:tblStylePr w:type="band1Horz">
      <w:tblPr/>
      <w:tcPr>
        <w:tcBorders>
          <w:insideH w:val="single" w:sz="6" w:space="0" w:color="DDF5FF" w:themeColor="accent3"/>
          <w:insideV w:val="single" w:sz="6" w:space="0" w:color="DDF5FF" w:themeColor="accent3"/>
        </w:tcBorders>
        <w:shd w:val="clear" w:color="auto" w:fill="EEFA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7CFFF" w:themeColor="accent2"/>
        <w:left w:val="single" w:sz="8" w:space="0" w:color="57CFFF" w:themeColor="accent2"/>
        <w:bottom w:val="single" w:sz="8" w:space="0" w:color="57CFFF" w:themeColor="accent2"/>
        <w:right w:val="single" w:sz="8" w:space="0" w:color="57CFFF" w:themeColor="accent2"/>
        <w:insideH w:val="single" w:sz="8" w:space="0" w:color="57CFFF" w:themeColor="accent2"/>
        <w:insideV w:val="single" w:sz="8" w:space="0" w:color="57CFFF" w:themeColor="accent2"/>
      </w:tblBorders>
      <w:tblCellMar>
        <w:left w:w="0" w:type="dxa"/>
        <w:right w:w="0" w:type="dxa"/>
      </w:tblCellMar>
    </w:tblPr>
    <w:tcPr>
      <w:shd w:val="clear" w:color="auto" w:fill="D5F3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A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5FF" w:themeFill="accent2" w:themeFillTint="33"/>
      </w:tcPr>
    </w:tblStylePr>
    <w:tblStylePr w:type="band1Vert">
      <w:tblPr/>
      <w:tcPr>
        <w:shd w:val="clear" w:color="auto" w:fill="ABE6FF" w:themeFill="accent2" w:themeFillTint="7F"/>
      </w:tcPr>
    </w:tblStylePr>
    <w:tblStylePr w:type="band1Horz">
      <w:tblPr/>
      <w:tcPr>
        <w:tcBorders>
          <w:insideH w:val="single" w:sz="6" w:space="0" w:color="57CFFF" w:themeColor="accent2"/>
          <w:insideV w:val="single" w:sz="6" w:space="0" w:color="57CFFF" w:themeColor="accent2"/>
        </w:tcBorders>
        <w:shd w:val="clear" w:color="auto" w:fill="ABE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ADA" w:themeColor="accent1"/>
        <w:left w:val="single" w:sz="8" w:space="0" w:color="009ADA" w:themeColor="accent1"/>
        <w:bottom w:val="single" w:sz="8" w:space="0" w:color="009ADA" w:themeColor="accent1"/>
        <w:right w:val="single" w:sz="8" w:space="0" w:color="009ADA" w:themeColor="accent1"/>
        <w:insideH w:val="single" w:sz="8" w:space="0" w:color="009ADA" w:themeColor="accent1"/>
        <w:insideV w:val="single" w:sz="8" w:space="0" w:color="009ADA" w:themeColor="accent1"/>
      </w:tblBorders>
      <w:tblCellMar>
        <w:left w:w="0" w:type="dxa"/>
        <w:right w:w="0" w:type="dxa"/>
      </w:tblCellMar>
    </w:tblPr>
    <w:tcPr>
      <w:shd w:val="clear" w:color="auto" w:fill="B6E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DFF" w:themeFill="accent1" w:themeFillTint="33"/>
      </w:tcPr>
    </w:tblStylePr>
    <w:tblStylePr w:type="band1Vert">
      <w:tblPr/>
      <w:tcPr>
        <w:shd w:val="clear" w:color="auto" w:fill="6DD4FF" w:themeFill="accent1" w:themeFillTint="7F"/>
      </w:tcPr>
    </w:tblStylePr>
    <w:tblStylePr w:type="band1Horz">
      <w:tblPr/>
      <w:tcPr>
        <w:tcBorders>
          <w:insideH w:val="single" w:sz="6" w:space="0" w:color="009ADA" w:themeColor="accent1"/>
          <w:insideV w:val="single" w:sz="6" w:space="0" w:color="009ADA" w:themeColor="accent1"/>
        </w:tcBorders>
        <w:shd w:val="clear" w:color="auto" w:fill="6DD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E1E1" w:themeColor="accent6" w:themeTint="BF"/>
        <w:left w:val="single" w:sz="8" w:space="0" w:color="E1E1E1" w:themeColor="accent6" w:themeTint="BF"/>
        <w:bottom w:val="single" w:sz="8" w:space="0" w:color="E1E1E1" w:themeColor="accent6" w:themeTint="BF"/>
        <w:right w:val="single" w:sz="8" w:space="0" w:color="E1E1E1" w:themeColor="accent6" w:themeTint="BF"/>
        <w:insideH w:val="single" w:sz="8" w:space="0" w:color="E1E1E1" w:themeColor="accent6" w:themeTint="BF"/>
        <w:insideV w:val="single" w:sz="8" w:space="0" w:color="E1E1E1" w:themeColor="accent6" w:themeTint="BF"/>
      </w:tblBorders>
      <w:tblCellMar>
        <w:left w:w="0" w:type="dxa"/>
        <w:right w:w="0" w:type="dxa"/>
      </w:tblCellMar>
    </w:tblPr>
    <w:tcPr>
      <w:shd w:val="clear" w:color="auto" w:fill="F5F5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E1E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6" w:themeFillTint="7F"/>
      </w:tcPr>
    </w:tblStylePr>
    <w:tblStylePr w:type="band1Horz">
      <w:tblPr/>
      <w:tcPr>
        <w:shd w:val="clear" w:color="auto" w:fill="EBEBEB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  <w:insideV w:val="single" w:sz="8" w:space="0" w:color="9F9F9F" w:themeColor="accent5" w:themeTint="BF"/>
      </w:tblBorders>
      <w:tblCellMar>
        <w:left w:w="0" w:type="dxa"/>
        <w:right w:w="0" w:type="dxa"/>
      </w:tblCellMar>
    </w:tblPr>
    <w:tcPr>
      <w:shd w:val="clear" w:color="auto" w:fill="DFDF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shd w:val="clear" w:color="auto" w:fill="BFBFBF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04040" w:themeColor="accent4" w:themeTint="BF"/>
        <w:left w:val="single" w:sz="8" w:space="0" w:color="404040" w:themeColor="accent4" w:themeTint="BF"/>
        <w:bottom w:val="single" w:sz="8" w:space="0" w:color="404040" w:themeColor="accent4" w:themeTint="BF"/>
        <w:right w:val="single" w:sz="8" w:space="0" w:color="404040" w:themeColor="accent4" w:themeTint="BF"/>
        <w:insideH w:val="single" w:sz="8" w:space="0" w:color="404040" w:themeColor="accent4" w:themeTint="BF"/>
        <w:insideV w:val="single" w:sz="8" w:space="0" w:color="404040" w:themeColor="accent4" w:themeTint="BF"/>
      </w:tblBorders>
      <w:tblCellMar>
        <w:left w:w="0" w:type="dxa"/>
        <w:right w:w="0" w:type="dxa"/>
      </w:tblCellMar>
    </w:tblPr>
    <w:tcPr>
      <w:shd w:val="clear" w:color="auto" w:fill="C0C0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4" w:themeFillTint="7F"/>
      </w:tcPr>
    </w:tblStylePr>
    <w:tblStylePr w:type="band1Horz">
      <w:tblPr/>
      <w:tcPr>
        <w:shd w:val="clear" w:color="auto" w:fill="808080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5F7FF" w:themeColor="accent3" w:themeTint="BF"/>
        <w:left w:val="single" w:sz="8" w:space="0" w:color="E5F7FF" w:themeColor="accent3" w:themeTint="BF"/>
        <w:bottom w:val="single" w:sz="8" w:space="0" w:color="E5F7FF" w:themeColor="accent3" w:themeTint="BF"/>
        <w:right w:val="single" w:sz="8" w:space="0" w:color="E5F7FF" w:themeColor="accent3" w:themeTint="BF"/>
        <w:insideH w:val="single" w:sz="8" w:space="0" w:color="E5F7FF" w:themeColor="accent3" w:themeTint="BF"/>
        <w:insideV w:val="single" w:sz="8" w:space="0" w:color="E5F7FF" w:themeColor="accent3" w:themeTint="BF"/>
      </w:tblBorders>
      <w:tblCellMar>
        <w:left w:w="0" w:type="dxa"/>
        <w:right w:w="0" w:type="dxa"/>
      </w:tblCellMar>
    </w:tblPr>
    <w:tcPr>
      <w:shd w:val="clear" w:color="auto" w:fill="F6FC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F7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AFF" w:themeFill="accent3" w:themeFillTint="7F"/>
      </w:tcPr>
    </w:tblStylePr>
    <w:tblStylePr w:type="band1Horz">
      <w:tblPr/>
      <w:tcPr>
        <w:shd w:val="clear" w:color="auto" w:fill="EEFAFF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1DAFF" w:themeColor="accent2" w:themeTint="BF"/>
        <w:left w:val="single" w:sz="8" w:space="0" w:color="81DAFF" w:themeColor="accent2" w:themeTint="BF"/>
        <w:bottom w:val="single" w:sz="8" w:space="0" w:color="81DAFF" w:themeColor="accent2" w:themeTint="BF"/>
        <w:right w:val="single" w:sz="8" w:space="0" w:color="81DAFF" w:themeColor="accent2" w:themeTint="BF"/>
        <w:insideH w:val="single" w:sz="8" w:space="0" w:color="81DAFF" w:themeColor="accent2" w:themeTint="BF"/>
        <w:insideV w:val="single" w:sz="8" w:space="0" w:color="81DAFF" w:themeColor="accent2" w:themeTint="BF"/>
      </w:tblBorders>
      <w:tblCellMar>
        <w:left w:w="0" w:type="dxa"/>
        <w:right w:w="0" w:type="dxa"/>
      </w:tblCellMar>
    </w:tblPr>
    <w:tcPr>
      <w:shd w:val="clear" w:color="auto" w:fill="D5F3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DA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6FF" w:themeFill="accent2" w:themeFillTint="7F"/>
      </w:tcPr>
    </w:tblStylePr>
    <w:tblStylePr w:type="band1Horz">
      <w:tblPr/>
      <w:tcPr>
        <w:shd w:val="clear" w:color="auto" w:fill="ABE6FF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4BEFF" w:themeColor="accent1" w:themeTint="BF"/>
        <w:left w:val="single" w:sz="8" w:space="0" w:color="24BEFF" w:themeColor="accent1" w:themeTint="BF"/>
        <w:bottom w:val="single" w:sz="8" w:space="0" w:color="24BEFF" w:themeColor="accent1" w:themeTint="BF"/>
        <w:right w:val="single" w:sz="8" w:space="0" w:color="24BEFF" w:themeColor="accent1" w:themeTint="BF"/>
        <w:insideH w:val="single" w:sz="8" w:space="0" w:color="24BEFF" w:themeColor="accent1" w:themeTint="BF"/>
        <w:insideV w:val="single" w:sz="8" w:space="0" w:color="24BEFF" w:themeColor="accent1" w:themeTint="BF"/>
      </w:tblBorders>
      <w:tblCellMar>
        <w:left w:w="0" w:type="dxa"/>
        <w:right w:w="0" w:type="dxa"/>
      </w:tblCellMar>
    </w:tblPr>
    <w:tcPr>
      <w:shd w:val="clear" w:color="auto" w:fill="B6E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4B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4FF" w:themeFill="accent1" w:themeFillTint="7F"/>
      </w:tcPr>
    </w:tblStylePr>
    <w:tblStylePr w:type="band1Horz">
      <w:tblPr/>
      <w:tcPr>
        <w:shd w:val="clear" w:color="auto" w:fill="6DD4F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D8D8D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6B6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A1A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A1A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A1A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A1A1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7F7F7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000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DDF5F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A7E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D1F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D1F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D1F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D1F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57CFF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9A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B6F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B6F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B6F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B6FF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009AD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6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3A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3A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3A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3A3" w:themeFill="accent1" w:themeFillShade="BF"/>
      </w:tcPr>
    </w:tblStylePr>
  </w:style>
  <w:style w:type="paragraph" w:styleId="Bibliografie">
    <w:name w:val="Bibliography"/>
    <w:basedOn w:val="ZsysbasisCCV"/>
    <w:next w:val="BodytextCCV"/>
    <w:uiPriority w:val="98"/>
    <w:semiHidden/>
    <w:rsid w:val="00CF471E"/>
  </w:style>
  <w:style w:type="paragraph" w:styleId="Citaat">
    <w:name w:val="Quote"/>
    <w:basedOn w:val="Standaard"/>
    <w:next w:val="Standaard"/>
    <w:link w:val="CitaatChar"/>
    <w:uiPriority w:val="98"/>
    <w:semiHidden/>
    <w:rsid w:val="00CF471E"/>
    <w:pPr>
      <w:spacing w:before="200" w:after="160"/>
      <w:ind w:left="864" w:right="864"/>
      <w:jc w:val="center"/>
    </w:pPr>
    <w:rPr>
      <w:rFonts w:asciiTheme="minorHAnsi" w:hAnsiTheme="minorHAnsi" w:cs="Times New Roman"/>
      <w:i/>
      <w:iCs/>
      <w:color w:val="404040" w:themeColor="text1" w:themeTint="BF"/>
      <w:szCs w:val="20"/>
      <w:lang w:bidi="nl-NL"/>
    </w:rPr>
  </w:style>
  <w:style w:type="character" w:customStyle="1" w:styleId="CitaatChar">
    <w:name w:val="Citaat Char"/>
    <w:basedOn w:val="Standaardalinea-lettertype"/>
    <w:link w:val="Citaat"/>
    <w:uiPriority w:val="98"/>
    <w:semiHidden/>
    <w:rsid w:val="00CF471E"/>
    <w:rPr>
      <w:rFonts w:asciiTheme="minorHAnsi" w:hAnsiTheme="minorHAnsi"/>
      <w:i/>
      <w:iCs/>
      <w:color w:val="404040" w:themeColor="text1" w:themeTint="BF"/>
    </w:rPr>
  </w:style>
  <w:style w:type="paragraph" w:styleId="Duidelijkcitaat">
    <w:name w:val="Intense Quote"/>
    <w:basedOn w:val="ZsysbasisCCV"/>
    <w:next w:val="BodytextCCV"/>
    <w:link w:val="DuidelijkcitaatChar"/>
    <w:uiPriority w:val="98"/>
    <w:semiHidden/>
    <w:rsid w:val="00CF471E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8"/>
    <w:semiHidden/>
    <w:rsid w:val="00CF471E"/>
    <w:rPr>
      <w:b/>
      <w:bCs/>
      <w:i/>
      <w:iCs/>
    </w:rPr>
  </w:style>
  <w:style w:type="character" w:styleId="Eindnootmarkering">
    <w:name w:val="endnote reference"/>
    <w:aliases w:val="End note reference CCV"/>
    <w:basedOn w:val="Standaardalinea-lettertype"/>
    <w:uiPriority w:val="98"/>
    <w:semiHidden/>
    <w:rsid w:val="00791614"/>
    <w:rPr>
      <w:vertAlign w:val="superscript"/>
      <w:lang w:val="nl-NL"/>
    </w:rPr>
  </w:style>
  <w:style w:type="paragraph" w:styleId="Geenafstand">
    <w:name w:val="No Spacing"/>
    <w:basedOn w:val="ZsysbasisCCV"/>
    <w:next w:val="BodytextCCV"/>
    <w:uiPriority w:val="98"/>
    <w:semiHidden/>
    <w:rsid w:val="00CF471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  <w:lang w:val="nl-NL"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  <w:lang w:val="nl-NL"/>
    </w:rPr>
  </w:style>
  <w:style w:type="character" w:styleId="HTML-acroniem">
    <w:name w:val="HTML Acronym"/>
    <w:basedOn w:val="Standaardalinea-lettertype"/>
    <w:uiPriority w:val="98"/>
    <w:semiHidden/>
    <w:rsid w:val="00E07762"/>
    <w:rPr>
      <w:lang w:val="nl-NL"/>
    </w:rPr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  <w:lang w:val="nl-NL"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  <w:lang w:val="nl-NL"/>
    </w:rPr>
  </w:style>
  <w:style w:type="paragraph" w:styleId="Kopvaninhoudsopgave">
    <w:name w:val="TOC Heading"/>
    <w:basedOn w:val="ZsysbasisCCV"/>
    <w:next w:val="BodytextCCV"/>
    <w:uiPriority w:val="98"/>
    <w:semiHidden/>
    <w:rsid w:val="00CF471E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CCV"/>
    <w:next w:val="BodytextCCV"/>
    <w:uiPriority w:val="98"/>
    <w:semiHidden/>
    <w:rsid w:val="00CF471E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  <w:lang w:val="nl-NL"/>
    </w:rPr>
  </w:style>
  <w:style w:type="character" w:styleId="Regelnummer">
    <w:name w:val="line number"/>
    <w:basedOn w:val="Standaardalinea-lettertype"/>
    <w:uiPriority w:val="98"/>
    <w:semiHidden/>
    <w:rsid w:val="00E07762"/>
    <w:rPr>
      <w:lang w:val="nl-NL"/>
    </w:rPr>
  </w:style>
  <w:style w:type="numbering" w:customStyle="1" w:styleId="HeadingnumberingCCV">
    <w:name w:val="Heading numbering CCV"/>
    <w:basedOn w:val="Geenlijst"/>
    <w:uiPriority w:val="98"/>
    <w:semiHidden/>
    <w:rsid w:val="00791614"/>
    <w:pPr>
      <w:numPr>
        <w:numId w:val="17"/>
      </w:numPr>
    </w:pPr>
  </w:style>
  <w:style w:type="paragraph" w:customStyle="1" w:styleId="ZsysonepointCCV">
    <w:name w:val="Zsysonepoint CCV"/>
    <w:basedOn w:val="ZsysbasisCCV"/>
    <w:next w:val="BodytextCCV"/>
    <w:uiPriority w:val="98"/>
    <w:semiHidden/>
    <w:rsid w:val="00CF471E"/>
    <w:pPr>
      <w:spacing w:line="20" w:lineRule="exact"/>
    </w:pPr>
    <w:rPr>
      <w:sz w:val="2"/>
    </w:rPr>
  </w:style>
  <w:style w:type="paragraph" w:customStyle="1" w:styleId="ZsysbasisDocumentdataCCV">
    <w:name w:val="ZsysbasisDocument data CCV"/>
    <w:basedOn w:val="ZsysbasisCCV"/>
    <w:next w:val="BodytextCCV"/>
    <w:uiPriority w:val="98"/>
    <w:semiHidden/>
    <w:rsid w:val="00CF471E"/>
    <w:rPr>
      <w:noProof/>
    </w:rPr>
  </w:style>
  <w:style w:type="paragraph" w:customStyle="1" w:styleId="DocumentdataheadingCCV">
    <w:name w:val="Document data heading CCV"/>
    <w:basedOn w:val="ZsysbasisCCV"/>
    <w:uiPriority w:val="98"/>
    <w:semiHidden/>
    <w:rsid w:val="00CF471E"/>
    <w:rPr>
      <w:rFonts w:ascii="Profile Medium" w:hAnsi="Profile Medium" w:cs="Poppins Medium"/>
      <w:bCs/>
      <w:color w:val="009ADA" w:themeColor="text2"/>
      <w:sz w:val="18"/>
    </w:rPr>
  </w:style>
  <w:style w:type="paragraph" w:customStyle="1" w:styleId="DocumentdataCCV">
    <w:name w:val="Document data CCV"/>
    <w:basedOn w:val="ZsysbasisDocumentdataCCV"/>
    <w:uiPriority w:val="98"/>
    <w:semiHidden/>
    <w:rsid w:val="00CF471E"/>
    <w:pPr>
      <w:spacing w:line="260" w:lineRule="exact"/>
    </w:pPr>
  </w:style>
  <w:style w:type="paragraph" w:customStyle="1" w:styleId="PagenumberCCV">
    <w:name w:val="Page number CCV"/>
    <w:basedOn w:val="ZsysbasisCCV"/>
    <w:uiPriority w:val="98"/>
    <w:semiHidden/>
    <w:rsid w:val="00CF471E"/>
    <w:pPr>
      <w:spacing w:line="240" w:lineRule="exact"/>
      <w:jc w:val="right"/>
    </w:pPr>
    <w:rPr>
      <w:color w:val="009ADA"/>
    </w:rPr>
  </w:style>
  <w:style w:type="paragraph" w:customStyle="1" w:styleId="SenderinformationCCV">
    <w:name w:val="Sender information CCV"/>
    <w:basedOn w:val="ZsysbasisCCV"/>
    <w:uiPriority w:val="98"/>
    <w:semiHidden/>
    <w:rsid w:val="00CF471E"/>
    <w:pPr>
      <w:spacing w:line="200" w:lineRule="atLeast"/>
    </w:pPr>
    <w:rPr>
      <w:rFonts w:asciiTheme="minorHAnsi" w:hAnsiTheme="minorHAnsi"/>
      <w:color w:val="009ADA"/>
      <w:sz w:val="16"/>
    </w:rPr>
  </w:style>
  <w:style w:type="paragraph" w:customStyle="1" w:styleId="SenderinformationheadingCCV">
    <w:name w:val="Sender information heading CCV"/>
    <w:basedOn w:val="ZsysbasisDocumentdataCCV"/>
    <w:uiPriority w:val="98"/>
    <w:semiHidden/>
    <w:rsid w:val="00CF471E"/>
  </w:style>
  <w:style w:type="numbering" w:customStyle="1" w:styleId="ListstandardCCV">
    <w:name w:val="List standard CCV"/>
    <w:basedOn w:val="Geenlijst"/>
    <w:uiPriority w:val="98"/>
    <w:semiHidden/>
    <w:rsid w:val="00791614"/>
    <w:pPr>
      <w:numPr>
        <w:numId w:val="25"/>
      </w:numPr>
    </w:pPr>
  </w:style>
  <w:style w:type="paragraph" w:customStyle="1" w:styleId="AlineavoorafbeeldingCCV">
    <w:name w:val="Alinea voor afbeelding CCV"/>
    <w:basedOn w:val="ZsysbasisCCV"/>
    <w:next w:val="BodytextCCV"/>
    <w:uiPriority w:val="98"/>
    <w:semiHidden/>
    <w:rsid w:val="00CF471E"/>
  </w:style>
  <w:style w:type="paragraph" w:customStyle="1" w:styleId="TitleCCV">
    <w:name w:val="Title CCV"/>
    <w:basedOn w:val="ZsysbasisCCV"/>
    <w:uiPriority w:val="98"/>
    <w:semiHidden/>
    <w:rsid w:val="00CF471E"/>
    <w:pPr>
      <w:keepLines/>
    </w:pPr>
    <w:rPr>
      <w:rFonts w:ascii="Profile Medium" w:hAnsi="Profile Medium" w:cs="Poppins Medium"/>
      <w:sz w:val="36"/>
    </w:rPr>
  </w:style>
  <w:style w:type="paragraph" w:customStyle="1" w:styleId="SubtitleCCV">
    <w:name w:val="Subtitle CCV"/>
    <w:basedOn w:val="ZsysbasisCCV"/>
    <w:uiPriority w:val="98"/>
    <w:semiHidden/>
    <w:rsid w:val="00CF471E"/>
    <w:pPr>
      <w:keepLines/>
    </w:pPr>
  </w:style>
  <w:style w:type="numbering" w:customStyle="1" w:styleId="AppendixnumberingCCV">
    <w:name w:val="Appendix numbering CCV"/>
    <w:basedOn w:val="Geenlijst"/>
    <w:uiPriority w:val="98"/>
    <w:semiHidden/>
    <w:rsid w:val="00791614"/>
    <w:pPr>
      <w:numPr>
        <w:numId w:val="16"/>
      </w:numPr>
    </w:pPr>
  </w:style>
  <w:style w:type="paragraph" w:customStyle="1" w:styleId="Appendixheading1CCV">
    <w:name w:val="Appendix heading 1 CCV"/>
    <w:basedOn w:val="ZsysbasisCCV"/>
    <w:next w:val="BodytextCCV"/>
    <w:uiPriority w:val="14"/>
    <w:qFormat/>
    <w:rsid w:val="00CF471E"/>
    <w:pPr>
      <w:keepNext/>
      <w:numPr>
        <w:numId w:val="16"/>
      </w:numPr>
      <w:tabs>
        <w:tab w:val="left" w:pos="709"/>
      </w:tabs>
      <w:spacing w:before="260" w:after="260"/>
      <w:outlineLvl w:val="0"/>
    </w:pPr>
    <w:rPr>
      <w:rFonts w:asciiTheme="majorHAnsi" w:hAnsiTheme="majorHAnsi" w:cs="Arial"/>
      <w:bCs/>
      <w:color w:val="009ADA"/>
      <w:kern w:val="32"/>
      <w:sz w:val="54"/>
      <w:szCs w:val="32"/>
    </w:rPr>
  </w:style>
  <w:style w:type="paragraph" w:customStyle="1" w:styleId="Appendixheading2CCV">
    <w:name w:val="Appendix heading 2 CCV"/>
    <w:basedOn w:val="ZsysbasisCCV"/>
    <w:next w:val="BodytextCCV"/>
    <w:uiPriority w:val="15"/>
    <w:qFormat/>
    <w:rsid w:val="00CF471E"/>
    <w:pPr>
      <w:keepNext/>
      <w:numPr>
        <w:ilvl w:val="1"/>
        <w:numId w:val="16"/>
      </w:numPr>
      <w:spacing w:before="520" w:after="260"/>
      <w:outlineLvl w:val="1"/>
    </w:pPr>
    <w:rPr>
      <w:rFonts w:asciiTheme="majorHAnsi" w:hAnsiTheme="majorHAnsi"/>
      <w:color w:val="009ADA"/>
      <w:sz w:val="26"/>
      <w:szCs w:val="2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8"/>
    <w:semiHidden/>
    <w:rsid w:val="00CF47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8"/>
    <w:semiHidden/>
    <w:rsid w:val="00CF471E"/>
    <w:rPr>
      <w:rFonts w:asciiTheme="minorHAnsi" w:hAnsiTheme="minorHAnsi"/>
      <w:b/>
      <w:bCs/>
    </w:rPr>
  </w:style>
  <w:style w:type="character" w:customStyle="1" w:styleId="Plattetekst2Char">
    <w:name w:val="Platte tekst 2 Char"/>
    <w:basedOn w:val="Standaardalinea-lettertype"/>
    <w:link w:val="Plattetekst2"/>
    <w:uiPriority w:val="98"/>
    <w:semiHidden/>
    <w:rsid w:val="00CF471E"/>
  </w:style>
  <w:style w:type="character" w:customStyle="1" w:styleId="PlattetekstChar">
    <w:name w:val="Platte tekst Char"/>
    <w:basedOn w:val="ZsysbasisCCVChar"/>
    <w:link w:val="Plattetekst"/>
    <w:uiPriority w:val="98"/>
    <w:semiHidden/>
    <w:rsid w:val="00CF471E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8"/>
    <w:semiHidden/>
    <w:rsid w:val="00CF471E"/>
  </w:style>
  <w:style w:type="paragraph" w:styleId="Plattetekstinspringen2">
    <w:name w:val="Body Text Indent 2"/>
    <w:basedOn w:val="ZsysbasisCCV"/>
    <w:next w:val="BodytextCCV"/>
    <w:link w:val="Plattetekstinspringen2Char"/>
    <w:uiPriority w:val="98"/>
    <w:semiHidden/>
    <w:rsid w:val="00CF471E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8"/>
    <w:semiHidden/>
    <w:rsid w:val="00CF471E"/>
  </w:style>
  <w:style w:type="paragraph" w:styleId="Plattetekstinspringen3">
    <w:name w:val="Body Text Indent 3"/>
    <w:basedOn w:val="ZsysbasisCCV"/>
    <w:next w:val="BodytextCCV"/>
    <w:link w:val="Plattetekstinspringen3Char"/>
    <w:uiPriority w:val="98"/>
    <w:semiHidden/>
    <w:rsid w:val="00CF471E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8"/>
    <w:semiHidden/>
    <w:rsid w:val="00CF471E"/>
    <w:rPr>
      <w:szCs w:val="16"/>
    </w:rPr>
  </w:style>
  <w:style w:type="paragraph" w:styleId="Lijstmetafbeeldingen">
    <w:name w:val="table of figures"/>
    <w:aliases w:val="Lijst met afbeeldingen CCV"/>
    <w:basedOn w:val="ZsysbasisCCV"/>
    <w:next w:val="BodytextCCV"/>
    <w:uiPriority w:val="98"/>
    <w:semiHidden/>
    <w:rsid w:val="00CF471E"/>
  </w:style>
  <w:style w:type="table" w:customStyle="1" w:styleId="TabelstijlblancoCCV">
    <w:name w:val="Tabelstijl blanco CCV"/>
    <w:basedOn w:val="Standaardtabel"/>
    <w:uiPriority w:val="99"/>
    <w:qFormat/>
    <w:rsid w:val="00791614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CCV">
    <w:name w:val="Zsysbasistoc CCV"/>
    <w:basedOn w:val="ZsysbasisCCV"/>
    <w:next w:val="BodytextCCV"/>
    <w:uiPriority w:val="98"/>
    <w:semiHidden/>
    <w:rsid w:val="00CF471E"/>
    <w:pPr>
      <w:ind w:left="709" w:right="567" w:hanging="709"/>
    </w:pPr>
  </w:style>
  <w:style w:type="numbering" w:customStyle="1" w:styleId="AgendaitemlistCCV">
    <w:name w:val="Agenda item (list) CCV"/>
    <w:basedOn w:val="Geenlijst"/>
    <w:uiPriority w:val="98"/>
    <w:semiHidden/>
    <w:rsid w:val="00791614"/>
    <w:pPr>
      <w:numPr>
        <w:numId w:val="14"/>
      </w:numPr>
    </w:pPr>
  </w:style>
  <w:style w:type="paragraph" w:customStyle="1" w:styleId="AgendapuntCCV">
    <w:name w:val="Agendapunt CCV"/>
    <w:basedOn w:val="ZsysbasisCCV"/>
    <w:uiPriority w:val="98"/>
    <w:semiHidden/>
    <w:rsid w:val="00CF471E"/>
    <w:pPr>
      <w:numPr>
        <w:numId w:val="15"/>
      </w:numPr>
    </w:pPr>
  </w:style>
  <w:style w:type="paragraph" w:customStyle="1" w:styleId="DocumentnameCCV">
    <w:name w:val="Document name CCV"/>
    <w:basedOn w:val="ZsysbasisCCV"/>
    <w:uiPriority w:val="98"/>
    <w:semiHidden/>
    <w:rsid w:val="00CF471E"/>
    <w:pPr>
      <w:shd w:val="clear" w:color="FFFFFF" w:fill="FFFFFF"/>
    </w:pPr>
    <w:rPr>
      <w:b/>
      <w:noProof/>
      <w:sz w:val="36"/>
    </w:rPr>
  </w:style>
  <w:style w:type="table" w:styleId="Kleurrijkraster">
    <w:name w:val="Colorful Grid"/>
    <w:basedOn w:val="Standaardtabel"/>
    <w:uiPriority w:val="73"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BBFF" w:themeFill="accent2" w:themeFillShade="CC"/>
      </w:tcPr>
    </w:tblStylePr>
    <w:tblStylePr w:type="lastRow">
      <w:rPr>
        <w:b/>
        <w:bCs/>
        <w:color w:val="12BBF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7CFF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7CF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astertabel1licht">
    <w:name w:val="Grid Table 1 Light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ADCFF" w:themeColor="accent1" w:themeTint="66"/>
        <w:left w:val="single" w:sz="4" w:space="0" w:color="8ADCFF" w:themeColor="accent1" w:themeTint="66"/>
        <w:bottom w:val="single" w:sz="4" w:space="0" w:color="8ADCFF" w:themeColor="accent1" w:themeTint="66"/>
        <w:right w:val="single" w:sz="4" w:space="0" w:color="8ADCFF" w:themeColor="accent1" w:themeTint="66"/>
        <w:insideH w:val="single" w:sz="4" w:space="0" w:color="8ADCFF" w:themeColor="accent1" w:themeTint="66"/>
        <w:insideV w:val="single" w:sz="4" w:space="0" w:color="8ADCFF" w:themeColor="accent1" w:themeTint="66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4F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BEBFF" w:themeColor="accent2" w:themeTint="66"/>
        <w:left w:val="single" w:sz="4" w:space="0" w:color="BBEBFF" w:themeColor="accent2" w:themeTint="66"/>
        <w:bottom w:val="single" w:sz="4" w:space="0" w:color="BBEBFF" w:themeColor="accent2" w:themeTint="66"/>
        <w:right w:val="single" w:sz="4" w:space="0" w:color="BBEBFF" w:themeColor="accent2" w:themeTint="66"/>
        <w:insideH w:val="single" w:sz="4" w:space="0" w:color="BBEBFF" w:themeColor="accent2" w:themeTint="66"/>
        <w:insideV w:val="single" w:sz="4" w:space="0" w:color="BBEBFF" w:themeColor="accent2" w:themeTint="66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9AE2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E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1FAFF" w:themeColor="accent3" w:themeTint="66"/>
        <w:left w:val="single" w:sz="4" w:space="0" w:color="F1FAFF" w:themeColor="accent3" w:themeTint="66"/>
        <w:bottom w:val="single" w:sz="4" w:space="0" w:color="F1FAFF" w:themeColor="accent3" w:themeTint="66"/>
        <w:right w:val="single" w:sz="4" w:space="0" w:color="F1FAFF" w:themeColor="accent3" w:themeTint="66"/>
        <w:insideH w:val="single" w:sz="4" w:space="0" w:color="F1FAFF" w:themeColor="accent3" w:themeTint="66"/>
        <w:insideV w:val="single" w:sz="4" w:space="0" w:color="F1FAFF" w:themeColor="accent3" w:themeTint="66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EAF8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F8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accent4" w:themeTint="66"/>
        <w:left w:val="single" w:sz="4" w:space="0" w:color="999999" w:themeColor="accent4" w:themeTint="66"/>
        <w:bottom w:val="single" w:sz="4" w:space="0" w:color="999999" w:themeColor="accent4" w:themeTint="66"/>
        <w:right w:val="single" w:sz="4" w:space="0" w:color="999999" w:themeColor="accent4" w:themeTint="66"/>
        <w:insideH w:val="single" w:sz="4" w:space="0" w:color="999999" w:themeColor="accent4" w:themeTint="66"/>
        <w:insideV w:val="single" w:sz="4" w:space="0" w:color="999999" w:themeColor="accent4" w:themeTint="66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BCBCB" w:themeColor="accent5" w:themeTint="66"/>
        <w:left w:val="single" w:sz="4" w:space="0" w:color="CBCBCB" w:themeColor="accent5" w:themeTint="66"/>
        <w:bottom w:val="single" w:sz="4" w:space="0" w:color="CBCBCB" w:themeColor="accent5" w:themeTint="66"/>
        <w:right w:val="single" w:sz="4" w:space="0" w:color="CBCBCB" w:themeColor="accent5" w:themeTint="66"/>
        <w:insideH w:val="single" w:sz="4" w:space="0" w:color="CBCBCB" w:themeColor="accent5" w:themeTint="66"/>
        <w:insideV w:val="single" w:sz="4" w:space="0" w:color="CBCBCB" w:themeColor="accent5" w:themeTint="66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B2B2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FEFEF" w:themeColor="accent6" w:themeTint="66"/>
        <w:left w:val="single" w:sz="4" w:space="0" w:color="EFEFEF" w:themeColor="accent6" w:themeTint="66"/>
        <w:bottom w:val="single" w:sz="4" w:space="0" w:color="EFEFEF" w:themeColor="accent6" w:themeTint="66"/>
        <w:right w:val="single" w:sz="4" w:space="0" w:color="EFEFEF" w:themeColor="accent6" w:themeTint="66"/>
        <w:insideH w:val="single" w:sz="4" w:space="0" w:color="EFEFEF" w:themeColor="accent6" w:themeTint="66"/>
        <w:insideV w:val="single" w:sz="4" w:space="0" w:color="EFEFEF" w:themeColor="accent6" w:themeTint="66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E7E7E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E7E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4FCBFF" w:themeColor="accent1" w:themeTint="99"/>
        <w:bottom w:val="single" w:sz="2" w:space="0" w:color="4FCBFF" w:themeColor="accent1" w:themeTint="99"/>
        <w:insideH w:val="single" w:sz="2" w:space="0" w:color="4FCBFF" w:themeColor="accent1" w:themeTint="99"/>
        <w:insideV w:val="single" w:sz="2" w:space="0" w:color="4FCBFF" w:themeColor="accent1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FCB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B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DFF" w:themeFill="accent1" w:themeFillTint="33"/>
      </w:tcPr>
    </w:tblStylePr>
    <w:tblStylePr w:type="band1Horz">
      <w:tblPr/>
      <w:tcPr>
        <w:shd w:val="clear" w:color="auto" w:fill="C4ED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9AE2FF" w:themeColor="accent2" w:themeTint="99"/>
        <w:bottom w:val="single" w:sz="2" w:space="0" w:color="9AE2FF" w:themeColor="accent2" w:themeTint="99"/>
        <w:insideH w:val="single" w:sz="2" w:space="0" w:color="9AE2FF" w:themeColor="accent2" w:themeTint="99"/>
        <w:insideV w:val="single" w:sz="2" w:space="0" w:color="9AE2FF" w:themeColor="accent2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AE2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E2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5FF" w:themeFill="accent2" w:themeFillTint="33"/>
      </w:tcPr>
    </w:tblStylePr>
    <w:tblStylePr w:type="band1Horz">
      <w:tblPr/>
      <w:tcPr>
        <w:shd w:val="clear" w:color="auto" w:fill="DDF5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EAF8FF" w:themeColor="accent3" w:themeTint="99"/>
        <w:bottom w:val="single" w:sz="2" w:space="0" w:color="EAF8FF" w:themeColor="accent3" w:themeTint="99"/>
        <w:insideH w:val="single" w:sz="2" w:space="0" w:color="EAF8FF" w:themeColor="accent3" w:themeTint="99"/>
        <w:insideV w:val="single" w:sz="2" w:space="0" w:color="EAF8FF" w:themeColor="accent3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AF8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F8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F" w:themeFill="accent3" w:themeFillTint="33"/>
      </w:tcPr>
    </w:tblStylePr>
    <w:tblStylePr w:type="band1Horz">
      <w:tblPr/>
      <w:tcPr>
        <w:shd w:val="clear" w:color="auto" w:fill="F8FCFF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accent4" w:themeTint="99"/>
        <w:bottom w:val="single" w:sz="2" w:space="0" w:color="666666" w:themeColor="accent4" w:themeTint="99"/>
        <w:insideH w:val="single" w:sz="2" w:space="0" w:color="666666" w:themeColor="accent4" w:themeTint="99"/>
        <w:insideV w:val="single" w:sz="2" w:space="0" w:color="666666" w:themeColor="accent4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B2B2B2" w:themeColor="accent5" w:themeTint="99"/>
        <w:bottom w:val="single" w:sz="2" w:space="0" w:color="B2B2B2" w:themeColor="accent5" w:themeTint="99"/>
        <w:insideH w:val="single" w:sz="2" w:space="0" w:color="B2B2B2" w:themeColor="accent5" w:themeTint="99"/>
        <w:insideV w:val="single" w:sz="2" w:space="0" w:color="B2B2B2" w:themeColor="accent5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5" w:themeFillTint="33"/>
      </w:tcPr>
    </w:tblStylePr>
    <w:tblStylePr w:type="band1Horz">
      <w:tblPr/>
      <w:tcPr>
        <w:shd w:val="clear" w:color="auto" w:fill="E5E5E5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E7E7E7" w:themeColor="accent6" w:themeTint="99"/>
        <w:bottom w:val="single" w:sz="2" w:space="0" w:color="E7E7E7" w:themeColor="accent6" w:themeTint="99"/>
        <w:insideH w:val="single" w:sz="2" w:space="0" w:color="E7E7E7" w:themeColor="accent6" w:themeTint="99"/>
        <w:insideV w:val="single" w:sz="2" w:space="0" w:color="E7E7E7" w:themeColor="accent6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7E7E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E7E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Rastertabel3">
    <w:name w:val="Grid Table 3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FCBFF" w:themeColor="accent1" w:themeTint="99"/>
        <w:left w:val="single" w:sz="4" w:space="0" w:color="4FCBFF" w:themeColor="accent1" w:themeTint="99"/>
        <w:bottom w:val="single" w:sz="4" w:space="0" w:color="4FCBFF" w:themeColor="accent1" w:themeTint="99"/>
        <w:right w:val="single" w:sz="4" w:space="0" w:color="4FCBFF" w:themeColor="accent1" w:themeTint="99"/>
        <w:insideH w:val="single" w:sz="4" w:space="0" w:color="4FCBFF" w:themeColor="accent1" w:themeTint="99"/>
        <w:insideV w:val="single" w:sz="4" w:space="0" w:color="4FCBFF" w:themeColor="accent1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DFF" w:themeFill="accent1" w:themeFillTint="33"/>
      </w:tcPr>
    </w:tblStylePr>
    <w:tblStylePr w:type="band1Horz">
      <w:tblPr/>
      <w:tcPr>
        <w:shd w:val="clear" w:color="auto" w:fill="C4EDFF" w:themeFill="accent1" w:themeFillTint="33"/>
      </w:tcPr>
    </w:tblStylePr>
    <w:tblStylePr w:type="neCell">
      <w:tblPr/>
      <w:tcPr>
        <w:tcBorders>
          <w:bottom w:val="single" w:sz="4" w:space="0" w:color="4FCBFF" w:themeColor="accent1" w:themeTint="99"/>
        </w:tcBorders>
      </w:tcPr>
    </w:tblStylePr>
    <w:tblStylePr w:type="nwCell">
      <w:tblPr/>
      <w:tcPr>
        <w:tcBorders>
          <w:bottom w:val="single" w:sz="4" w:space="0" w:color="4FCBFF" w:themeColor="accent1" w:themeTint="99"/>
        </w:tcBorders>
      </w:tcPr>
    </w:tblStylePr>
    <w:tblStylePr w:type="seCell">
      <w:tblPr/>
      <w:tcPr>
        <w:tcBorders>
          <w:top w:val="single" w:sz="4" w:space="0" w:color="4FCBFF" w:themeColor="accent1" w:themeTint="99"/>
        </w:tcBorders>
      </w:tcPr>
    </w:tblStylePr>
    <w:tblStylePr w:type="swCell">
      <w:tblPr/>
      <w:tcPr>
        <w:tcBorders>
          <w:top w:val="single" w:sz="4" w:space="0" w:color="4FCB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AE2FF" w:themeColor="accent2" w:themeTint="99"/>
        <w:left w:val="single" w:sz="4" w:space="0" w:color="9AE2FF" w:themeColor="accent2" w:themeTint="99"/>
        <w:bottom w:val="single" w:sz="4" w:space="0" w:color="9AE2FF" w:themeColor="accent2" w:themeTint="99"/>
        <w:right w:val="single" w:sz="4" w:space="0" w:color="9AE2FF" w:themeColor="accent2" w:themeTint="99"/>
        <w:insideH w:val="single" w:sz="4" w:space="0" w:color="9AE2FF" w:themeColor="accent2" w:themeTint="99"/>
        <w:insideV w:val="single" w:sz="4" w:space="0" w:color="9AE2FF" w:themeColor="accent2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5FF" w:themeFill="accent2" w:themeFillTint="33"/>
      </w:tcPr>
    </w:tblStylePr>
    <w:tblStylePr w:type="band1Horz">
      <w:tblPr/>
      <w:tcPr>
        <w:shd w:val="clear" w:color="auto" w:fill="DDF5FF" w:themeFill="accent2" w:themeFillTint="33"/>
      </w:tcPr>
    </w:tblStylePr>
    <w:tblStylePr w:type="neCell">
      <w:tblPr/>
      <w:tcPr>
        <w:tcBorders>
          <w:bottom w:val="single" w:sz="4" w:space="0" w:color="9AE2FF" w:themeColor="accent2" w:themeTint="99"/>
        </w:tcBorders>
      </w:tcPr>
    </w:tblStylePr>
    <w:tblStylePr w:type="nwCell">
      <w:tblPr/>
      <w:tcPr>
        <w:tcBorders>
          <w:bottom w:val="single" w:sz="4" w:space="0" w:color="9AE2FF" w:themeColor="accent2" w:themeTint="99"/>
        </w:tcBorders>
      </w:tcPr>
    </w:tblStylePr>
    <w:tblStylePr w:type="seCell">
      <w:tblPr/>
      <w:tcPr>
        <w:tcBorders>
          <w:top w:val="single" w:sz="4" w:space="0" w:color="9AE2FF" w:themeColor="accent2" w:themeTint="99"/>
        </w:tcBorders>
      </w:tcPr>
    </w:tblStylePr>
    <w:tblStylePr w:type="swCell">
      <w:tblPr/>
      <w:tcPr>
        <w:tcBorders>
          <w:top w:val="single" w:sz="4" w:space="0" w:color="9AE2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AF8FF" w:themeColor="accent3" w:themeTint="99"/>
        <w:left w:val="single" w:sz="4" w:space="0" w:color="EAF8FF" w:themeColor="accent3" w:themeTint="99"/>
        <w:bottom w:val="single" w:sz="4" w:space="0" w:color="EAF8FF" w:themeColor="accent3" w:themeTint="99"/>
        <w:right w:val="single" w:sz="4" w:space="0" w:color="EAF8FF" w:themeColor="accent3" w:themeTint="99"/>
        <w:insideH w:val="single" w:sz="4" w:space="0" w:color="EAF8FF" w:themeColor="accent3" w:themeTint="99"/>
        <w:insideV w:val="single" w:sz="4" w:space="0" w:color="EAF8FF" w:themeColor="accent3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CFF" w:themeFill="accent3" w:themeFillTint="33"/>
      </w:tcPr>
    </w:tblStylePr>
    <w:tblStylePr w:type="band1Horz">
      <w:tblPr/>
      <w:tcPr>
        <w:shd w:val="clear" w:color="auto" w:fill="F8FCFF" w:themeFill="accent3" w:themeFillTint="33"/>
      </w:tcPr>
    </w:tblStylePr>
    <w:tblStylePr w:type="neCell">
      <w:tblPr/>
      <w:tcPr>
        <w:tcBorders>
          <w:bottom w:val="single" w:sz="4" w:space="0" w:color="EAF8FF" w:themeColor="accent3" w:themeTint="99"/>
        </w:tcBorders>
      </w:tcPr>
    </w:tblStylePr>
    <w:tblStylePr w:type="nwCell">
      <w:tblPr/>
      <w:tcPr>
        <w:tcBorders>
          <w:bottom w:val="single" w:sz="4" w:space="0" w:color="EAF8FF" w:themeColor="accent3" w:themeTint="99"/>
        </w:tcBorders>
      </w:tcPr>
    </w:tblStylePr>
    <w:tblStylePr w:type="seCell">
      <w:tblPr/>
      <w:tcPr>
        <w:tcBorders>
          <w:top w:val="single" w:sz="4" w:space="0" w:color="EAF8FF" w:themeColor="accent3" w:themeTint="99"/>
        </w:tcBorders>
      </w:tcPr>
    </w:tblStylePr>
    <w:tblStylePr w:type="swCell">
      <w:tblPr/>
      <w:tcPr>
        <w:tcBorders>
          <w:top w:val="single" w:sz="4" w:space="0" w:color="EAF8FF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4" w:themeTint="99"/>
        <w:left w:val="single" w:sz="4" w:space="0" w:color="666666" w:themeColor="accent4" w:themeTint="99"/>
        <w:bottom w:val="single" w:sz="4" w:space="0" w:color="666666" w:themeColor="accent4" w:themeTint="99"/>
        <w:right w:val="single" w:sz="4" w:space="0" w:color="666666" w:themeColor="accent4" w:themeTint="99"/>
        <w:insideH w:val="single" w:sz="4" w:space="0" w:color="666666" w:themeColor="accent4" w:themeTint="99"/>
        <w:insideV w:val="single" w:sz="4" w:space="0" w:color="666666" w:themeColor="accent4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  <w:tblStylePr w:type="neCell">
      <w:tblPr/>
      <w:tcPr>
        <w:tcBorders>
          <w:bottom w:val="single" w:sz="4" w:space="0" w:color="666666" w:themeColor="accent4" w:themeTint="99"/>
        </w:tcBorders>
      </w:tcPr>
    </w:tblStylePr>
    <w:tblStylePr w:type="nwCell">
      <w:tblPr/>
      <w:tcPr>
        <w:tcBorders>
          <w:bottom w:val="single" w:sz="4" w:space="0" w:color="666666" w:themeColor="accent4" w:themeTint="99"/>
        </w:tcBorders>
      </w:tcPr>
    </w:tblStylePr>
    <w:tblStylePr w:type="seCell">
      <w:tblPr/>
      <w:tcPr>
        <w:tcBorders>
          <w:top w:val="single" w:sz="4" w:space="0" w:color="666666" w:themeColor="accent4" w:themeTint="99"/>
        </w:tcBorders>
      </w:tcPr>
    </w:tblStylePr>
    <w:tblStylePr w:type="swCell">
      <w:tblPr/>
      <w:tcPr>
        <w:tcBorders>
          <w:top w:val="single" w:sz="4" w:space="0" w:color="6666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5" w:themeTint="99"/>
        <w:left w:val="single" w:sz="4" w:space="0" w:color="B2B2B2" w:themeColor="accent5" w:themeTint="99"/>
        <w:bottom w:val="single" w:sz="4" w:space="0" w:color="B2B2B2" w:themeColor="accent5" w:themeTint="99"/>
        <w:right w:val="single" w:sz="4" w:space="0" w:color="B2B2B2" w:themeColor="accent5" w:themeTint="99"/>
        <w:insideH w:val="single" w:sz="4" w:space="0" w:color="B2B2B2" w:themeColor="accent5" w:themeTint="99"/>
        <w:insideV w:val="single" w:sz="4" w:space="0" w:color="B2B2B2" w:themeColor="accent5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5" w:themeFillTint="33"/>
      </w:tcPr>
    </w:tblStylePr>
    <w:tblStylePr w:type="band1Horz">
      <w:tblPr/>
      <w:tcPr>
        <w:shd w:val="clear" w:color="auto" w:fill="E5E5E5" w:themeFill="accent5" w:themeFillTint="33"/>
      </w:tcPr>
    </w:tblStylePr>
    <w:tblStylePr w:type="neCell">
      <w:tblPr/>
      <w:tcPr>
        <w:tcBorders>
          <w:bottom w:val="single" w:sz="4" w:space="0" w:color="B2B2B2" w:themeColor="accent5" w:themeTint="99"/>
        </w:tcBorders>
      </w:tcPr>
    </w:tblStylePr>
    <w:tblStylePr w:type="nwCell">
      <w:tblPr/>
      <w:tcPr>
        <w:tcBorders>
          <w:bottom w:val="single" w:sz="4" w:space="0" w:color="B2B2B2" w:themeColor="accent5" w:themeTint="99"/>
        </w:tcBorders>
      </w:tcPr>
    </w:tblStylePr>
    <w:tblStylePr w:type="seCell">
      <w:tblPr/>
      <w:tcPr>
        <w:tcBorders>
          <w:top w:val="single" w:sz="4" w:space="0" w:color="B2B2B2" w:themeColor="accent5" w:themeTint="99"/>
        </w:tcBorders>
      </w:tcPr>
    </w:tblStylePr>
    <w:tblStylePr w:type="swCell">
      <w:tblPr/>
      <w:tcPr>
        <w:tcBorders>
          <w:top w:val="single" w:sz="4" w:space="0" w:color="B2B2B2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7E7E7" w:themeColor="accent6" w:themeTint="99"/>
        <w:left w:val="single" w:sz="4" w:space="0" w:color="E7E7E7" w:themeColor="accent6" w:themeTint="99"/>
        <w:bottom w:val="single" w:sz="4" w:space="0" w:color="E7E7E7" w:themeColor="accent6" w:themeTint="99"/>
        <w:right w:val="single" w:sz="4" w:space="0" w:color="E7E7E7" w:themeColor="accent6" w:themeTint="99"/>
        <w:insideH w:val="single" w:sz="4" w:space="0" w:color="E7E7E7" w:themeColor="accent6" w:themeTint="99"/>
        <w:insideV w:val="single" w:sz="4" w:space="0" w:color="E7E7E7" w:themeColor="accent6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  <w:tblStylePr w:type="neCell">
      <w:tblPr/>
      <w:tcPr>
        <w:tcBorders>
          <w:bottom w:val="single" w:sz="4" w:space="0" w:color="E7E7E7" w:themeColor="accent6" w:themeTint="99"/>
        </w:tcBorders>
      </w:tcPr>
    </w:tblStylePr>
    <w:tblStylePr w:type="nwCell">
      <w:tblPr/>
      <w:tcPr>
        <w:tcBorders>
          <w:bottom w:val="single" w:sz="4" w:space="0" w:color="E7E7E7" w:themeColor="accent6" w:themeTint="99"/>
        </w:tcBorders>
      </w:tcPr>
    </w:tblStylePr>
    <w:tblStylePr w:type="seCell">
      <w:tblPr/>
      <w:tcPr>
        <w:tcBorders>
          <w:top w:val="single" w:sz="4" w:space="0" w:color="E7E7E7" w:themeColor="accent6" w:themeTint="99"/>
        </w:tcBorders>
      </w:tcPr>
    </w:tblStylePr>
    <w:tblStylePr w:type="swCell">
      <w:tblPr/>
      <w:tcPr>
        <w:tcBorders>
          <w:top w:val="single" w:sz="4" w:space="0" w:color="E7E7E7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FCBFF" w:themeColor="accent1" w:themeTint="99"/>
        <w:left w:val="single" w:sz="4" w:space="0" w:color="4FCBFF" w:themeColor="accent1" w:themeTint="99"/>
        <w:bottom w:val="single" w:sz="4" w:space="0" w:color="4FCBFF" w:themeColor="accent1" w:themeTint="99"/>
        <w:right w:val="single" w:sz="4" w:space="0" w:color="4FCBFF" w:themeColor="accent1" w:themeTint="99"/>
        <w:insideH w:val="single" w:sz="4" w:space="0" w:color="4FCBFF" w:themeColor="accent1" w:themeTint="99"/>
        <w:insideV w:val="single" w:sz="4" w:space="0" w:color="4FCBFF" w:themeColor="accent1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ADA" w:themeColor="accent1"/>
          <w:left w:val="single" w:sz="4" w:space="0" w:color="009ADA" w:themeColor="accent1"/>
          <w:bottom w:val="single" w:sz="4" w:space="0" w:color="009ADA" w:themeColor="accent1"/>
          <w:right w:val="single" w:sz="4" w:space="0" w:color="009ADA" w:themeColor="accent1"/>
          <w:insideH w:val="nil"/>
          <w:insideV w:val="nil"/>
        </w:tcBorders>
        <w:shd w:val="clear" w:color="auto" w:fill="009ADA" w:themeFill="accent1"/>
      </w:tcPr>
    </w:tblStylePr>
    <w:tblStylePr w:type="lastRow">
      <w:rPr>
        <w:b/>
        <w:bCs/>
      </w:rPr>
      <w:tblPr/>
      <w:tcPr>
        <w:tcBorders>
          <w:top w:val="double" w:sz="4" w:space="0" w:color="009AD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DFF" w:themeFill="accent1" w:themeFillTint="33"/>
      </w:tcPr>
    </w:tblStylePr>
    <w:tblStylePr w:type="band1Horz">
      <w:tblPr/>
      <w:tcPr>
        <w:shd w:val="clear" w:color="auto" w:fill="C4ED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AE2FF" w:themeColor="accent2" w:themeTint="99"/>
        <w:left w:val="single" w:sz="4" w:space="0" w:color="9AE2FF" w:themeColor="accent2" w:themeTint="99"/>
        <w:bottom w:val="single" w:sz="4" w:space="0" w:color="9AE2FF" w:themeColor="accent2" w:themeTint="99"/>
        <w:right w:val="single" w:sz="4" w:space="0" w:color="9AE2FF" w:themeColor="accent2" w:themeTint="99"/>
        <w:insideH w:val="single" w:sz="4" w:space="0" w:color="9AE2FF" w:themeColor="accent2" w:themeTint="99"/>
        <w:insideV w:val="single" w:sz="4" w:space="0" w:color="9AE2FF" w:themeColor="accent2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CFFF" w:themeColor="accent2"/>
          <w:left w:val="single" w:sz="4" w:space="0" w:color="57CFFF" w:themeColor="accent2"/>
          <w:bottom w:val="single" w:sz="4" w:space="0" w:color="57CFFF" w:themeColor="accent2"/>
          <w:right w:val="single" w:sz="4" w:space="0" w:color="57CFFF" w:themeColor="accent2"/>
          <w:insideH w:val="nil"/>
          <w:insideV w:val="nil"/>
        </w:tcBorders>
        <w:shd w:val="clear" w:color="auto" w:fill="57CFFF" w:themeFill="accent2"/>
      </w:tcPr>
    </w:tblStylePr>
    <w:tblStylePr w:type="lastRow">
      <w:rPr>
        <w:b/>
        <w:bCs/>
      </w:rPr>
      <w:tblPr/>
      <w:tcPr>
        <w:tcBorders>
          <w:top w:val="double" w:sz="4" w:space="0" w:color="57CF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5FF" w:themeFill="accent2" w:themeFillTint="33"/>
      </w:tcPr>
    </w:tblStylePr>
    <w:tblStylePr w:type="band1Horz">
      <w:tblPr/>
      <w:tcPr>
        <w:shd w:val="clear" w:color="auto" w:fill="DDF5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AF8FF" w:themeColor="accent3" w:themeTint="99"/>
        <w:left w:val="single" w:sz="4" w:space="0" w:color="EAF8FF" w:themeColor="accent3" w:themeTint="99"/>
        <w:bottom w:val="single" w:sz="4" w:space="0" w:color="EAF8FF" w:themeColor="accent3" w:themeTint="99"/>
        <w:right w:val="single" w:sz="4" w:space="0" w:color="EAF8FF" w:themeColor="accent3" w:themeTint="99"/>
        <w:insideH w:val="single" w:sz="4" w:space="0" w:color="EAF8FF" w:themeColor="accent3" w:themeTint="99"/>
        <w:insideV w:val="single" w:sz="4" w:space="0" w:color="EAF8FF" w:themeColor="accent3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F5FF" w:themeColor="accent3"/>
          <w:left w:val="single" w:sz="4" w:space="0" w:color="DDF5FF" w:themeColor="accent3"/>
          <w:bottom w:val="single" w:sz="4" w:space="0" w:color="DDF5FF" w:themeColor="accent3"/>
          <w:right w:val="single" w:sz="4" w:space="0" w:color="DDF5FF" w:themeColor="accent3"/>
          <w:insideH w:val="nil"/>
          <w:insideV w:val="nil"/>
        </w:tcBorders>
        <w:shd w:val="clear" w:color="auto" w:fill="DDF5FF" w:themeFill="accent3"/>
      </w:tcPr>
    </w:tblStylePr>
    <w:tblStylePr w:type="lastRow">
      <w:rPr>
        <w:b/>
        <w:bCs/>
      </w:rPr>
      <w:tblPr/>
      <w:tcPr>
        <w:tcBorders>
          <w:top w:val="double" w:sz="4" w:space="0" w:color="DDF5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F" w:themeFill="accent3" w:themeFillTint="33"/>
      </w:tcPr>
    </w:tblStylePr>
    <w:tblStylePr w:type="band1Horz">
      <w:tblPr/>
      <w:tcPr>
        <w:shd w:val="clear" w:color="auto" w:fill="F8FCFF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4" w:themeTint="99"/>
        <w:left w:val="single" w:sz="4" w:space="0" w:color="666666" w:themeColor="accent4" w:themeTint="99"/>
        <w:bottom w:val="single" w:sz="4" w:space="0" w:color="666666" w:themeColor="accent4" w:themeTint="99"/>
        <w:right w:val="single" w:sz="4" w:space="0" w:color="666666" w:themeColor="accent4" w:themeTint="99"/>
        <w:insideH w:val="single" w:sz="4" w:space="0" w:color="666666" w:themeColor="accent4" w:themeTint="99"/>
        <w:insideV w:val="single" w:sz="4" w:space="0" w:color="666666" w:themeColor="accent4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4"/>
          <w:left w:val="single" w:sz="4" w:space="0" w:color="000000" w:themeColor="accent4"/>
          <w:bottom w:val="single" w:sz="4" w:space="0" w:color="000000" w:themeColor="accent4"/>
          <w:right w:val="single" w:sz="4" w:space="0" w:color="000000" w:themeColor="accent4"/>
          <w:insideH w:val="nil"/>
          <w:insideV w:val="nil"/>
        </w:tcBorders>
        <w:shd w:val="clear" w:color="auto" w:fill="000000" w:themeFill="accent4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5" w:themeTint="99"/>
        <w:left w:val="single" w:sz="4" w:space="0" w:color="B2B2B2" w:themeColor="accent5" w:themeTint="99"/>
        <w:bottom w:val="single" w:sz="4" w:space="0" w:color="B2B2B2" w:themeColor="accent5" w:themeTint="99"/>
        <w:right w:val="single" w:sz="4" w:space="0" w:color="B2B2B2" w:themeColor="accent5" w:themeTint="99"/>
        <w:insideH w:val="single" w:sz="4" w:space="0" w:color="B2B2B2" w:themeColor="accent5" w:themeTint="99"/>
        <w:insideV w:val="single" w:sz="4" w:space="0" w:color="B2B2B2" w:themeColor="accent5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5"/>
          <w:left w:val="single" w:sz="4" w:space="0" w:color="7F7F7F" w:themeColor="accent5"/>
          <w:bottom w:val="single" w:sz="4" w:space="0" w:color="7F7F7F" w:themeColor="accent5"/>
          <w:right w:val="single" w:sz="4" w:space="0" w:color="7F7F7F" w:themeColor="accent5"/>
          <w:insideH w:val="nil"/>
          <w:insideV w:val="nil"/>
        </w:tcBorders>
        <w:shd w:val="clear" w:color="auto" w:fill="7F7F7F" w:themeFill="accent5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5" w:themeFillTint="33"/>
      </w:tcPr>
    </w:tblStylePr>
    <w:tblStylePr w:type="band1Horz">
      <w:tblPr/>
      <w:tcPr>
        <w:shd w:val="clear" w:color="auto" w:fill="E5E5E5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7E7E7" w:themeColor="accent6" w:themeTint="99"/>
        <w:left w:val="single" w:sz="4" w:space="0" w:color="E7E7E7" w:themeColor="accent6" w:themeTint="99"/>
        <w:bottom w:val="single" w:sz="4" w:space="0" w:color="E7E7E7" w:themeColor="accent6" w:themeTint="99"/>
        <w:right w:val="single" w:sz="4" w:space="0" w:color="E7E7E7" w:themeColor="accent6" w:themeTint="99"/>
        <w:insideH w:val="single" w:sz="4" w:space="0" w:color="E7E7E7" w:themeColor="accent6" w:themeTint="99"/>
        <w:insideV w:val="single" w:sz="4" w:space="0" w:color="E7E7E7" w:themeColor="accent6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D8D8" w:themeColor="accent6"/>
          <w:left w:val="single" w:sz="4" w:space="0" w:color="D8D8D8" w:themeColor="accent6"/>
          <w:bottom w:val="single" w:sz="4" w:space="0" w:color="D8D8D8" w:themeColor="accent6"/>
          <w:right w:val="single" w:sz="4" w:space="0" w:color="D8D8D8" w:themeColor="accent6"/>
          <w:insideH w:val="nil"/>
          <w:insideV w:val="nil"/>
        </w:tcBorders>
        <w:shd w:val="clear" w:color="auto" w:fill="D8D8D8" w:themeFill="accent6"/>
      </w:tcPr>
    </w:tblStylePr>
    <w:tblStylePr w:type="lastRow">
      <w:rPr>
        <w:b/>
        <w:bCs/>
      </w:rPr>
      <w:tblPr/>
      <w:tcPr>
        <w:tcBorders>
          <w:top w:val="double" w:sz="4" w:space="0" w:color="D8D8D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C4E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AD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AD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AD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ADA" w:themeFill="accent1"/>
      </w:tcPr>
    </w:tblStylePr>
    <w:tblStylePr w:type="band1Vert">
      <w:tblPr/>
      <w:tcPr>
        <w:shd w:val="clear" w:color="auto" w:fill="8ADCFF" w:themeFill="accent1" w:themeFillTint="66"/>
      </w:tcPr>
    </w:tblStylePr>
    <w:tblStylePr w:type="band1Horz">
      <w:tblPr/>
      <w:tcPr>
        <w:shd w:val="clear" w:color="auto" w:fill="8ADC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DDF5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CFF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CFF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CFF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CFFF" w:themeFill="accent2"/>
      </w:tcPr>
    </w:tblStylePr>
    <w:tblStylePr w:type="band1Vert">
      <w:tblPr/>
      <w:tcPr>
        <w:shd w:val="clear" w:color="auto" w:fill="BBEBFF" w:themeFill="accent2" w:themeFillTint="66"/>
      </w:tcPr>
    </w:tblStylePr>
    <w:tblStylePr w:type="band1Horz">
      <w:tblPr/>
      <w:tcPr>
        <w:shd w:val="clear" w:color="auto" w:fill="BBEB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8FC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F5F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F5F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F5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F5FF" w:themeFill="accent3"/>
      </w:tcPr>
    </w:tblStylePr>
    <w:tblStylePr w:type="band1Vert">
      <w:tblPr/>
      <w:tcPr>
        <w:shd w:val="clear" w:color="auto" w:fill="F1FAFF" w:themeFill="accent3" w:themeFillTint="66"/>
      </w:tcPr>
    </w:tblStylePr>
    <w:tblStylePr w:type="band1Horz">
      <w:tblPr/>
      <w:tcPr>
        <w:shd w:val="clear" w:color="auto" w:fill="F1FAFF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CCCC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4"/>
      </w:tcPr>
    </w:tblStylePr>
    <w:tblStylePr w:type="band1Vert">
      <w:tblPr/>
      <w:tcPr>
        <w:shd w:val="clear" w:color="auto" w:fill="999999" w:themeFill="accent4" w:themeFillTint="66"/>
      </w:tcPr>
    </w:tblStylePr>
    <w:tblStylePr w:type="band1Horz">
      <w:tblPr/>
      <w:tcPr>
        <w:shd w:val="clear" w:color="auto" w:fill="9999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5E5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7F7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7F7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7F7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7F7F" w:themeFill="accent5"/>
      </w:tcPr>
    </w:tblStylePr>
    <w:tblStylePr w:type="band1Vert">
      <w:tblPr/>
      <w:tcPr>
        <w:shd w:val="clear" w:color="auto" w:fill="CBCBCB" w:themeFill="accent5" w:themeFillTint="66"/>
      </w:tcPr>
    </w:tblStylePr>
    <w:tblStylePr w:type="band1Horz">
      <w:tblPr/>
      <w:tcPr>
        <w:shd w:val="clear" w:color="auto" w:fill="CBCBCB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7F7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D8D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D8D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D8D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D8D8" w:themeFill="accent6"/>
      </w:tcPr>
    </w:tblStylePr>
    <w:tblStylePr w:type="band1Vert">
      <w:tblPr/>
      <w:tcPr>
        <w:shd w:val="clear" w:color="auto" w:fill="EFEFEF" w:themeFill="accent6" w:themeFillTint="66"/>
      </w:tcPr>
    </w:tblStylePr>
    <w:tblStylePr w:type="band1Horz">
      <w:tblPr/>
      <w:tcPr>
        <w:shd w:val="clear" w:color="auto" w:fill="EFEFE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9042B"/>
    <w:pPr>
      <w:spacing w:line="240" w:lineRule="auto"/>
    </w:pPr>
    <w:rPr>
      <w:color w:val="0073A3" w:themeColor="accent1" w:themeShade="BF"/>
    </w:rPr>
    <w:tblPr>
      <w:tblStyleRowBandSize w:val="1"/>
      <w:tblStyleColBandSize w:val="1"/>
      <w:tblBorders>
        <w:top w:val="single" w:sz="4" w:space="0" w:color="4FCBFF" w:themeColor="accent1" w:themeTint="99"/>
        <w:left w:val="single" w:sz="4" w:space="0" w:color="4FCBFF" w:themeColor="accent1" w:themeTint="99"/>
        <w:bottom w:val="single" w:sz="4" w:space="0" w:color="4FCBFF" w:themeColor="accent1" w:themeTint="99"/>
        <w:right w:val="single" w:sz="4" w:space="0" w:color="4FCBFF" w:themeColor="accent1" w:themeTint="99"/>
        <w:insideH w:val="single" w:sz="4" w:space="0" w:color="4FCBFF" w:themeColor="accent1" w:themeTint="99"/>
        <w:insideV w:val="single" w:sz="4" w:space="0" w:color="4FCBFF" w:themeColor="accent1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4F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DFF" w:themeFill="accent1" w:themeFillTint="33"/>
      </w:tcPr>
    </w:tblStylePr>
    <w:tblStylePr w:type="band1Horz">
      <w:tblPr/>
      <w:tcPr>
        <w:shd w:val="clear" w:color="auto" w:fill="C4ED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9042B"/>
    <w:pPr>
      <w:spacing w:line="240" w:lineRule="auto"/>
    </w:pPr>
    <w:rPr>
      <w:color w:val="01B6FF" w:themeColor="accent2" w:themeShade="BF"/>
    </w:rPr>
    <w:tblPr>
      <w:tblStyleRowBandSize w:val="1"/>
      <w:tblStyleColBandSize w:val="1"/>
      <w:tblBorders>
        <w:top w:val="single" w:sz="4" w:space="0" w:color="9AE2FF" w:themeColor="accent2" w:themeTint="99"/>
        <w:left w:val="single" w:sz="4" w:space="0" w:color="9AE2FF" w:themeColor="accent2" w:themeTint="99"/>
        <w:bottom w:val="single" w:sz="4" w:space="0" w:color="9AE2FF" w:themeColor="accent2" w:themeTint="99"/>
        <w:right w:val="single" w:sz="4" w:space="0" w:color="9AE2FF" w:themeColor="accent2" w:themeTint="99"/>
        <w:insideH w:val="single" w:sz="4" w:space="0" w:color="9AE2FF" w:themeColor="accent2" w:themeTint="99"/>
        <w:insideV w:val="single" w:sz="4" w:space="0" w:color="9AE2FF" w:themeColor="accent2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9AE2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E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5FF" w:themeFill="accent2" w:themeFillTint="33"/>
      </w:tcPr>
    </w:tblStylePr>
    <w:tblStylePr w:type="band1Horz">
      <w:tblPr/>
      <w:tcPr>
        <w:shd w:val="clear" w:color="auto" w:fill="DDF5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9042B"/>
    <w:pPr>
      <w:spacing w:line="240" w:lineRule="auto"/>
    </w:pPr>
    <w:rPr>
      <w:color w:val="65D1FF" w:themeColor="accent3" w:themeShade="BF"/>
    </w:rPr>
    <w:tblPr>
      <w:tblStyleRowBandSize w:val="1"/>
      <w:tblStyleColBandSize w:val="1"/>
      <w:tblBorders>
        <w:top w:val="single" w:sz="4" w:space="0" w:color="EAF8FF" w:themeColor="accent3" w:themeTint="99"/>
        <w:left w:val="single" w:sz="4" w:space="0" w:color="EAF8FF" w:themeColor="accent3" w:themeTint="99"/>
        <w:bottom w:val="single" w:sz="4" w:space="0" w:color="EAF8FF" w:themeColor="accent3" w:themeTint="99"/>
        <w:right w:val="single" w:sz="4" w:space="0" w:color="EAF8FF" w:themeColor="accent3" w:themeTint="99"/>
        <w:insideH w:val="single" w:sz="4" w:space="0" w:color="EAF8FF" w:themeColor="accent3" w:themeTint="99"/>
        <w:insideV w:val="single" w:sz="4" w:space="0" w:color="EAF8FF" w:themeColor="accent3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EAF8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F8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F" w:themeFill="accent3" w:themeFillTint="33"/>
      </w:tcPr>
    </w:tblStylePr>
    <w:tblStylePr w:type="band1Horz">
      <w:tblPr/>
      <w:tcPr>
        <w:shd w:val="clear" w:color="auto" w:fill="F8FCFF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9042B"/>
    <w:pPr>
      <w:spacing w:line="240" w:lineRule="auto"/>
    </w:pPr>
    <w:rPr>
      <w:color w:val="000000" w:themeColor="accent4" w:themeShade="BF"/>
    </w:rPr>
    <w:tblPr>
      <w:tblStyleRowBandSize w:val="1"/>
      <w:tblStyleColBandSize w:val="1"/>
      <w:tblBorders>
        <w:top w:val="single" w:sz="4" w:space="0" w:color="666666" w:themeColor="accent4" w:themeTint="99"/>
        <w:left w:val="single" w:sz="4" w:space="0" w:color="666666" w:themeColor="accent4" w:themeTint="99"/>
        <w:bottom w:val="single" w:sz="4" w:space="0" w:color="666666" w:themeColor="accent4" w:themeTint="99"/>
        <w:right w:val="single" w:sz="4" w:space="0" w:color="666666" w:themeColor="accent4" w:themeTint="99"/>
        <w:insideH w:val="single" w:sz="4" w:space="0" w:color="666666" w:themeColor="accent4" w:themeTint="99"/>
        <w:insideV w:val="single" w:sz="4" w:space="0" w:color="666666" w:themeColor="accent4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9042B"/>
    <w:pPr>
      <w:spacing w:line="240" w:lineRule="auto"/>
    </w:pPr>
    <w:rPr>
      <w:color w:val="5F5F5F" w:themeColor="accent5" w:themeShade="BF"/>
    </w:rPr>
    <w:tblPr>
      <w:tblStyleRowBandSize w:val="1"/>
      <w:tblStyleColBandSize w:val="1"/>
      <w:tblBorders>
        <w:top w:val="single" w:sz="4" w:space="0" w:color="B2B2B2" w:themeColor="accent5" w:themeTint="99"/>
        <w:left w:val="single" w:sz="4" w:space="0" w:color="B2B2B2" w:themeColor="accent5" w:themeTint="99"/>
        <w:bottom w:val="single" w:sz="4" w:space="0" w:color="B2B2B2" w:themeColor="accent5" w:themeTint="99"/>
        <w:right w:val="single" w:sz="4" w:space="0" w:color="B2B2B2" w:themeColor="accent5" w:themeTint="99"/>
        <w:insideH w:val="single" w:sz="4" w:space="0" w:color="B2B2B2" w:themeColor="accent5" w:themeTint="99"/>
        <w:insideV w:val="single" w:sz="4" w:space="0" w:color="B2B2B2" w:themeColor="accent5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B2B2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5" w:themeFillTint="33"/>
      </w:tcPr>
    </w:tblStylePr>
    <w:tblStylePr w:type="band1Horz">
      <w:tblPr/>
      <w:tcPr>
        <w:shd w:val="clear" w:color="auto" w:fill="E5E5E5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9042B"/>
    <w:pPr>
      <w:spacing w:line="240" w:lineRule="auto"/>
    </w:pPr>
    <w:rPr>
      <w:color w:val="A1A1A1" w:themeColor="accent6" w:themeShade="BF"/>
    </w:rPr>
    <w:tblPr>
      <w:tblStyleRowBandSize w:val="1"/>
      <w:tblStyleColBandSize w:val="1"/>
      <w:tblBorders>
        <w:top w:val="single" w:sz="4" w:space="0" w:color="E7E7E7" w:themeColor="accent6" w:themeTint="99"/>
        <w:left w:val="single" w:sz="4" w:space="0" w:color="E7E7E7" w:themeColor="accent6" w:themeTint="99"/>
        <w:bottom w:val="single" w:sz="4" w:space="0" w:color="E7E7E7" w:themeColor="accent6" w:themeTint="99"/>
        <w:right w:val="single" w:sz="4" w:space="0" w:color="E7E7E7" w:themeColor="accent6" w:themeTint="99"/>
        <w:insideH w:val="single" w:sz="4" w:space="0" w:color="E7E7E7" w:themeColor="accent6" w:themeTint="99"/>
        <w:insideV w:val="single" w:sz="4" w:space="0" w:color="E7E7E7" w:themeColor="accent6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E7E7E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E7E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9042B"/>
    <w:pPr>
      <w:spacing w:line="240" w:lineRule="auto"/>
    </w:pPr>
    <w:rPr>
      <w:color w:val="0073A3" w:themeColor="accent1" w:themeShade="BF"/>
    </w:rPr>
    <w:tblPr>
      <w:tblStyleRowBandSize w:val="1"/>
      <w:tblStyleColBandSize w:val="1"/>
      <w:tblBorders>
        <w:top w:val="single" w:sz="4" w:space="0" w:color="4FCBFF" w:themeColor="accent1" w:themeTint="99"/>
        <w:left w:val="single" w:sz="4" w:space="0" w:color="4FCBFF" w:themeColor="accent1" w:themeTint="99"/>
        <w:bottom w:val="single" w:sz="4" w:space="0" w:color="4FCBFF" w:themeColor="accent1" w:themeTint="99"/>
        <w:right w:val="single" w:sz="4" w:space="0" w:color="4FCBFF" w:themeColor="accent1" w:themeTint="99"/>
        <w:insideH w:val="single" w:sz="4" w:space="0" w:color="4FCBFF" w:themeColor="accent1" w:themeTint="99"/>
        <w:insideV w:val="single" w:sz="4" w:space="0" w:color="4FCBFF" w:themeColor="accent1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DFF" w:themeFill="accent1" w:themeFillTint="33"/>
      </w:tcPr>
    </w:tblStylePr>
    <w:tblStylePr w:type="band1Horz">
      <w:tblPr/>
      <w:tcPr>
        <w:shd w:val="clear" w:color="auto" w:fill="C4EDFF" w:themeFill="accent1" w:themeFillTint="33"/>
      </w:tcPr>
    </w:tblStylePr>
    <w:tblStylePr w:type="neCell">
      <w:tblPr/>
      <w:tcPr>
        <w:tcBorders>
          <w:bottom w:val="single" w:sz="4" w:space="0" w:color="4FCBFF" w:themeColor="accent1" w:themeTint="99"/>
        </w:tcBorders>
      </w:tcPr>
    </w:tblStylePr>
    <w:tblStylePr w:type="nwCell">
      <w:tblPr/>
      <w:tcPr>
        <w:tcBorders>
          <w:bottom w:val="single" w:sz="4" w:space="0" w:color="4FCBFF" w:themeColor="accent1" w:themeTint="99"/>
        </w:tcBorders>
      </w:tcPr>
    </w:tblStylePr>
    <w:tblStylePr w:type="seCell">
      <w:tblPr/>
      <w:tcPr>
        <w:tcBorders>
          <w:top w:val="single" w:sz="4" w:space="0" w:color="4FCBFF" w:themeColor="accent1" w:themeTint="99"/>
        </w:tcBorders>
      </w:tcPr>
    </w:tblStylePr>
    <w:tblStylePr w:type="swCell">
      <w:tblPr/>
      <w:tcPr>
        <w:tcBorders>
          <w:top w:val="single" w:sz="4" w:space="0" w:color="4FCB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9042B"/>
    <w:pPr>
      <w:spacing w:line="240" w:lineRule="auto"/>
    </w:pPr>
    <w:rPr>
      <w:color w:val="01B6FF" w:themeColor="accent2" w:themeShade="BF"/>
    </w:rPr>
    <w:tblPr>
      <w:tblStyleRowBandSize w:val="1"/>
      <w:tblStyleColBandSize w:val="1"/>
      <w:tblBorders>
        <w:top w:val="single" w:sz="4" w:space="0" w:color="9AE2FF" w:themeColor="accent2" w:themeTint="99"/>
        <w:left w:val="single" w:sz="4" w:space="0" w:color="9AE2FF" w:themeColor="accent2" w:themeTint="99"/>
        <w:bottom w:val="single" w:sz="4" w:space="0" w:color="9AE2FF" w:themeColor="accent2" w:themeTint="99"/>
        <w:right w:val="single" w:sz="4" w:space="0" w:color="9AE2FF" w:themeColor="accent2" w:themeTint="99"/>
        <w:insideH w:val="single" w:sz="4" w:space="0" w:color="9AE2FF" w:themeColor="accent2" w:themeTint="99"/>
        <w:insideV w:val="single" w:sz="4" w:space="0" w:color="9AE2FF" w:themeColor="accent2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5FF" w:themeFill="accent2" w:themeFillTint="33"/>
      </w:tcPr>
    </w:tblStylePr>
    <w:tblStylePr w:type="band1Horz">
      <w:tblPr/>
      <w:tcPr>
        <w:shd w:val="clear" w:color="auto" w:fill="DDF5FF" w:themeFill="accent2" w:themeFillTint="33"/>
      </w:tcPr>
    </w:tblStylePr>
    <w:tblStylePr w:type="neCell">
      <w:tblPr/>
      <w:tcPr>
        <w:tcBorders>
          <w:bottom w:val="single" w:sz="4" w:space="0" w:color="9AE2FF" w:themeColor="accent2" w:themeTint="99"/>
        </w:tcBorders>
      </w:tcPr>
    </w:tblStylePr>
    <w:tblStylePr w:type="nwCell">
      <w:tblPr/>
      <w:tcPr>
        <w:tcBorders>
          <w:bottom w:val="single" w:sz="4" w:space="0" w:color="9AE2FF" w:themeColor="accent2" w:themeTint="99"/>
        </w:tcBorders>
      </w:tcPr>
    </w:tblStylePr>
    <w:tblStylePr w:type="seCell">
      <w:tblPr/>
      <w:tcPr>
        <w:tcBorders>
          <w:top w:val="single" w:sz="4" w:space="0" w:color="9AE2FF" w:themeColor="accent2" w:themeTint="99"/>
        </w:tcBorders>
      </w:tcPr>
    </w:tblStylePr>
    <w:tblStylePr w:type="swCell">
      <w:tblPr/>
      <w:tcPr>
        <w:tcBorders>
          <w:top w:val="single" w:sz="4" w:space="0" w:color="9AE2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9042B"/>
    <w:pPr>
      <w:spacing w:line="240" w:lineRule="auto"/>
    </w:pPr>
    <w:rPr>
      <w:color w:val="65D1FF" w:themeColor="accent3" w:themeShade="BF"/>
    </w:rPr>
    <w:tblPr>
      <w:tblStyleRowBandSize w:val="1"/>
      <w:tblStyleColBandSize w:val="1"/>
      <w:tblBorders>
        <w:top w:val="single" w:sz="4" w:space="0" w:color="EAF8FF" w:themeColor="accent3" w:themeTint="99"/>
        <w:left w:val="single" w:sz="4" w:space="0" w:color="EAF8FF" w:themeColor="accent3" w:themeTint="99"/>
        <w:bottom w:val="single" w:sz="4" w:space="0" w:color="EAF8FF" w:themeColor="accent3" w:themeTint="99"/>
        <w:right w:val="single" w:sz="4" w:space="0" w:color="EAF8FF" w:themeColor="accent3" w:themeTint="99"/>
        <w:insideH w:val="single" w:sz="4" w:space="0" w:color="EAF8FF" w:themeColor="accent3" w:themeTint="99"/>
        <w:insideV w:val="single" w:sz="4" w:space="0" w:color="EAF8FF" w:themeColor="accent3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CFF" w:themeFill="accent3" w:themeFillTint="33"/>
      </w:tcPr>
    </w:tblStylePr>
    <w:tblStylePr w:type="band1Horz">
      <w:tblPr/>
      <w:tcPr>
        <w:shd w:val="clear" w:color="auto" w:fill="F8FCFF" w:themeFill="accent3" w:themeFillTint="33"/>
      </w:tcPr>
    </w:tblStylePr>
    <w:tblStylePr w:type="neCell">
      <w:tblPr/>
      <w:tcPr>
        <w:tcBorders>
          <w:bottom w:val="single" w:sz="4" w:space="0" w:color="EAF8FF" w:themeColor="accent3" w:themeTint="99"/>
        </w:tcBorders>
      </w:tcPr>
    </w:tblStylePr>
    <w:tblStylePr w:type="nwCell">
      <w:tblPr/>
      <w:tcPr>
        <w:tcBorders>
          <w:bottom w:val="single" w:sz="4" w:space="0" w:color="EAF8FF" w:themeColor="accent3" w:themeTint="99"/>
        </w:tcBorders>
      </w:tcPr>
    </w:tblStylePr>
    <w:tblStylePr w:type="seCell">
      <w:tblPr/>
      <w:tcPr>
        <w:tcBorders>
          <w:top w:val="single" w:sz="4" w:space="0" w:color="EAF8FF" w:themeColor="accent3" w:themeTint="99"/>
        </w:tcBorders>
      </w:tcPr>
    </w:tblStylePr>
    <w:tblStylePr w:type="swCell">
      <w:tblPr/>
      <w:tcPr>
        <w:tcBorders>
          <w:top w:val="single" w:sz="4" w:space="0" w:color="EAF8FF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9042B"/>
    <w:pPr>
      <w:spacing w:line="240" w:lineRule="auto"/>
    </w:pPr>
    <w:rPr>
      <w:color w:val="000000" w:themeColor="accent4" w:themeShade="BF"/>
    </w:rPr>
    <w:tblPr>
      <w:tblStyleRowBandSize w:val="1"/>
      <w:tblStyleColBandSize w:val="1"/>
      <w:tblBorders>
        <w:top w:val="single" w:sz="4" w:space="0" w:color="666666" w:themeColor="accent4" w:themeTint="99"/>
        <w:left w:val="single" w:sz="4" w:space="0" w:color="666666" w:themeColor="accent4" w:themeTint="99"/>
        <w:bottom w:val="single" w:sz="4" w:space="0" w:color="666666" w:themeColor="accent4" w:themeTint="99"/>
        <w:right w:val="single" w:sz="4" w:space="0" w:color="666666" w:themeColor="accent4" w:themeTint="99"/>
        <w:insideH w:val="single" w:sz="4" w:space="0" w:color="666666" w:themeColor="accent4" w:themeTint="99"/>
        <w:insideV w:val="single" w:sz="4" w:space="0" w:color="666666" w:themeColor="accent4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  <w:tblStylePr w:type="neCell">
      <w:tblPr/>
      <w:tcPr>
        <w:tcBorders>
          <w:bottom w:val="single" w:sz="4" w:space="0" w:color="666666" w:themeColor="accent4" w:themeTint="99"/>
        </w:tcBorders>
      </w:tcPr>
    </w:tblStylePr>
    <w:tblStylePr w:type="nwCell">
      <w:tblPr/>
      <w:tcPr>
        <w:tcBorders>
          <w:bottom w:val="single" w:sz="4" w:space="0" w:color="666666" w:themeColor="accent4" w:themeTint="99"/>
        </w:tcBorders>
      </w:tcPr>
    </w:tblStylePr>
    <w:tblStylePr w:type="seCell">
      <w:tblPr/>
      <w:tcPr>
        <w:tcBorders>
          <w:top w:val="single" w:sz="4" w:space="0" w:color="666666" w:themeColor="accent4" w:themeTint="99"/>
        </w:tcBorders>
      </w:tcPr>
    </w:tblStylePr>
    <w:tblStylePr w:type="swCell">
      <w:tblPr/>
      <w:tcPr>
        <w:tcBorders>
          <w:top w:val="single" w:sz="4" w:space="0" w:color="6666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9042B"/>
    <w:pPr>
      <w:spacing w:line="240" w:lineRule="auto"/>
    </w:pPr>
    <w:rPr>
      <w:color w:val="5F5F5F" w:themeColor="accent5" w:themeShade="BF"/>
    </w:rPr>
    <w:tblPr>
      <w:tblStyleRowBandSize w:val="1"/>
      <w:tblStyleColBandSize w:val="1"/>
      <w:tblBorders>
        <w:top w:val="single" w:sz="4" w:space="0" w:color="B2B2B2" w:themeColor="accent5" w:themeTint="99"/>
        <w:left w:val="single" w:sz="4" w:space="0" w:color="B2B2B2" w:themeColor="accent5" w:themeTint="99"/>
        <w:bottom w:val="single" w:sz="4" w:space="0" w:color="B2B2B2" w:themeColor="accent5" w:themeTint="99"/>
        <w:right w:val="single" w:sz="4" w:space="0" w:color="B2B2B2" w:themeColor="accent5" w:themeTint="99"/>
        <w:insideH w:val="single" w:sz="4" w:space="0" w:color="B2B2B2" w:themeColor="accent5" w:themeTint="99"/>
        <w:insideV w:val="single" w:sz="4" w:space="0" w:color="B2B2B2" w:themeColor="accent5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5" w:themeFillTint="33"/>
      </w:tcPr>
    </w:tblStylePr>
    <w:tblStylePr w:type="band1Horz">
      <w:tblPr/>
      <w:tcPr>
        <w:shd w:val="clear" w:color="auto" w:fill="E5E5E5" w:themeFill="accent5" w:themeFillTint="33"/>
      </w:tcPr>
    </w:tblStylePr>
    <w:tblStylePr w:type="neCell">
      <w:tblPr/>
      <w:tcPr>
        <w:tcBorders>
          <w:bottom w:val="single" w:sz="4" w:space="0" w:color="B2B2B2" w:themeColor="accent5" w:themeTint="99"/>
        </w:tcBorders>
      </w:tcPr>
    </w:tblStylePr>
    <w:tblStylePr w:type="nwCell">
      <w:tblPr/>
      <w:tcPr>
        <w:tcBorders>
          <w:bottom w:val="single" w:sz="4" w:space="0" w:color="B2B2B2" w:themeColor="accent5" w:themeTint="99"/>
        </w:tcBorders>
      </w:tcPr>
    </w:tblStylePr>
    <w:tblStylePr w:type="seCell">
      <w:tblPr/>
      <w:tcPr>
        <w:tcBorders>
          <w:top w:val="single" w:sz="4" w:space="0" w:color="B2B2B2" w:themeColor="accent5" w:themeTint="99"/>
        </w:tcBorders>
      </w:tcPr>
    </w:tblStylePr>
    <w:tblStylePr w:type="swCell">
      <w:tblPr/>
      <w:tcPr>
        <w:tcBorders>
          <w:top w:val="single" w:sz="4" w:space="0" w:color="B2B2B2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9042B"/>
    <w:pPr>
      <w:spacing w:line="240" w:lineRule="auto"/>
    </w:pPr>
    <w:rPr>
      <w:color w:val="A1A1A1" w:themeColor="accent6" w:themeShade="BF"/>
    </w:rPr>
    <w:tblPr>
      <w:tblStyleRowBandSize w:val="1"/>
      <w:tblStyleColBandSize w:val="1"/>
      <w:tblBorders>
        <w:top w:val="single" w:sz="4" w:space="0" w:color="E7E7E7" w:themeColor="accent6" w:themeTint="99"/>
        <w:left w:val="single" w:sz="4" w:space="0" w:color="E7E7E7" w:themeColor="accent6" w:themeTint="99"/>
        <w:bottom w:val="single" w:sz="4" w:space="0" w:color="E7E7E7" w:themeColor="accent6" w:themeTint="99"/>
        <w:right w:val="single" w:sz="4" w:space="0" w:color="E7E7E7" w:themeColor="accent6" w:themeTint="99"/>
        <w:insideH w:val="single" w:sz="4" w:space="0" w:color="E7E7E7" w:themeColor="accent6" w:themeTint="99"/>
        <w:insideV w:val="single" w:sz="4" w:space="0" w:color="E7E7E7" w:themeColor="accent6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  <w:tblStylePr w:type="neCell">
      <w:tblPr/>
      <w:tcPr>
        <w:tcBorders>
          <w:bottom w:val="single" w:sz="4" w:space="0" w:color="E7E7E7" w:themeColor="accent6" w:themeTint="99"/>
        </w:tcBorders>
      </w:tcPr>
    </w:tblStylePr>
    <w:tblStylePr w:type="nwCell">
      <w:tblPr/>
      <w:tcPr>
        <w:tcBorders>
          <w:bottom w:val="single" w:sz="4" w:space="0" w:color="E7E7E7" w:themeColor="accent6" w:themeTint="99"/>
        </w:tcBorders>
      </w:tcPr>
    </w:tblStylePr>
    <w:tblStylePr w:type="seCell">
      <w:tblPr/>
      <w:tcPr>
        <w:tcBorders>
          <w:top w:val="single" w:sz="4" w:space="0" w:color="E7E7E7" w:themeColor="accent6" w:themeTint="99"/>
        </w:tcBorders>
      </w:tcPr>
    </w:tblStylePr>
    <w:tblStylePr w:type="swCell">
      <w:tblPr/>
      <w:tcPr>
        <w:tcBorders>
          <w:top w:val="single" w:sz="4" w:space="0" w:color="E7E7E7" w:themeColor="accent6" w:themeTint="99"/>
        </w:tcBorders>
      </w:tcPr>
    </w:tblStylePr>
  </w:style>
  <w:style w:type="table" w:styleId="Lichtraster">
    <w:name w:val="Light Grid"/>
    <w:basedOn w:val="Standaardtabel"/>
    <w:uiPriority w:val="62"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ADA" w:themeColor="accent1"/>
        <w:left w:val="single" w:sz="8" w:space="0" w:color="009ADA" w:themeColor="accent1"/>
        <w:bottom w:val="single" w:sz="8" w:space="0" w:color="009ADA" w:themeColor="accent1"/>
        <w:right w:val="single" w:sz="8" w:space="0" w:color="009ADA" w:themeColor="accent1"/>
        <w:insideH w:val="single" w:sz="8" w:space="0" w:color="009ADA" w:themeColor="accent1"/>
        <w:insideV w:val="single" w:sz="8" w:space="0" w:color="009ADA" w:themeColor="accent1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ADA" w:themeColor="accent1"/>
          <w:left w:val="single" w:sz="8" w:space="0" w:color="009ADA" w:themeColor="accent1"/>
          <w:bottom w:val="single" w:sz="18" w:space="0" w:color="009ADA" w:themeColor="accent1"/>
          <w:right w:val="single" w:sz="8" w:space="0" w:color="009ADA" w:themeColor="accent1"/>
          <w:insideH w:val="nil"/>
          <w:insideV w:val="single" w:sz="8" w:space="0" w:color="009AD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ADA" w:themeColor="accent1"/>
          <w:left w:val="single" w:sz="8" w:space="0" w:color="009ADA" w:themeColor="accent1"/>
          <w:bottom w:val="single" w:sz="8" w:space="0" w:color="009ADA" w:themeColor="accent1"/>
          <w:right w:val="single" w:sz="8" w:space="0" w:color="009ADA" w:themeColor="accent1"/>
          <w:insideH w:val="nil"/>
          <w:insideV w:val="single" w:sz="8" w:space="0" w:color="009AD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ADA" w:themeColor="accent1"/>
          <w:left w:val="single" w:sz="8" w:space="0" w:color="009ADA" w:themeColor="accent1"/>
          <w:bottom w:val="single" w:sz="8" w:space="0" w:color="009ADA" w:themeColor="accent1"/>
          <w:right w:val="single" w:sz="8" w:space="0" w:color="009ADA" w:themeColor="accent1"/>
        </w:tcBorders>
      </w:tcPr>
    </w:tblStylePr>
    <w:tblStylePr w:type="band1Vert">
      <w:tblPr/>
      <w:tcPr>
        <w:tcBorders>
          <w:top w:val="single" w:sz="8" w:space="0" w:color="009ADA" w:themeColor="accent1"/>
          <w:left w:val="single" w:sz="8" w:space="0" w:color="009ADA" w:themeColor="accent1"/>
          <w:bottom w:val="single" w:sz="8" w:space="0" w:color="009ADA" w:themeColor="accent1"/>
          <w:right w:val="single" w:sz="8" w:space="0" w:color="009ADA" w:themeColor="accent1"/>
        </w:tcBorders>
        <w:shd w:val="clear" w:color="auto" w:fill="B6E9FF" w:themeFill="accent1" w:themeFillTint="3F"/>
      </w:tcPr>
    </w:tblStylePr>
    <w:tblStylePr w:type="band1Horz">
      <w:tblPr/>
      <w:tcPr>
        <w:tcBorders>
          <w:top w:val="single" w:sz="8" w:space="0" w:color="009ADA" w:themeColor="accent1"/>
          <w:left w:val="single" w:sz="8" w:space="0" w:color="009ADA" w:themeColor="accent1"/>
          <w:bottom w:val="single" w:sz="8" w:space="0" w:color="009ADA" w:themeColor="accent1"/>
          <w:right w:val="single" w:sz="8" w:space="0" w:color="009ADA" w:themeColor="accent1"/>
          <w:insideV w:val="single" w:sz="8" w:space="0" w:color="009ADA" w:themeColor="accent1"/>
        </w:tcBorders>
        <w:shd w:val="clear" w:color="auto" w:fill="B6E9FF" w:themeFill="accent1" w:themeFillTint="3F"/>
      </w:tcPr>
    </w:tblStylePr>
    <w:tblStylePr w:type="band2Horz">
      <w:tblPr/>
      <w:tcPr>
        <w:tcBorders>
          <w:top w:val="single" w:sz="8" w:space="0" w:color="009ADA" w:themeColor="accent1"/>
          <w:left w:val="single" w:sz="8" w:space="0" w:color="009ADA" w:themeColor="accent1"/>
          <w:bottom w:val="single" w:sz="8" w:space="0" w:color="009ADA" w:themeColor="accent1"/>
          <w:right w:val="single" w:sz="8" w:space="0" w:color="009ADA" w:themeColor="accent1"/>
          <w:insideV w:val="single" w:sz="8" w:space="0" w:color="009ADA" w:themeColor="accent1"/>
        </w:tcBorders>
      </w:tcPr>
    </w:tblStylePr>
  </w:style>
  <w:style w:type="table" w:styleId="Lichtelijst">
    <w:name w:val="Light List"/>
    <w:basedOn w:val="Standaardtabel"/>
    <w:uiPriority w:val="61"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ADA" w:themeColor="accent1"/>
        <w:left w:val="single" w:sz="8" w:space="0" w:color="009ADA" w:themeColor="accent1"/>
        <w:bottom w:val="single" w:sz="8" w:space="0" w:color="009ADA" w:themeColor="accent1"/>
        <w:right w:val="single" w:sz="8" w:space="0" w:color="009ADA" w:themeColor="accent1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AD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DA" w:themeColor="accent1"/>
          <w:left w:val="single" w:sz="8" w:space="0" w:color="009ADA" w:themeColor="accent1"/>
          <w:bottom w:val="single" w:sz="8" w:space="0" w:color="009ADA" w:themeColor="accent1"/>
          <w:right w:val="single" w:sz="8" w:space="0" w:color="009AD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ADA" w:themeColor="accent1"/>
          <w:left w:val="single" w:sz="8" w:space="0" w:color="009ADA" w:themeColor="accent1"/>
          <w:bottom w:val="single" w:sz="8" w:space="0" w:color="009ADA" w:themeColor="accent1"/>
          <w:right w:val="single" w:sz="8" w:space="0" w:color="009ADA" w:themeColor="accent1"/>
        </w:tcBorders>
      </w:tcPr>
    </w:tblStylePr>
    <w:tblStylePr w:type="band1Horz">
      <w:tblPr/>
      <w:tcPr>
        <w:tcBorders>
          <w:top w:val="single" w:sz="8" w:space="0" w:color="009ADA" w:themeColor="accent1"/>
          <w:left w:val="single" w:sz="8" w:space="0" w:color="009ADA" w:themeColor="accent1"/>
          <w:bottom w:val="single" w:sz="8" w:space="0" w:color="009ADA" w:themeColor="accent1"/>
          <w:right w:val="single" w:sz="8" w:space="0" w:color="009ADA" w:themeColor="accent1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1904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unhideWhenUsed/>
    <w:rsid w:val="0019042B"/>
    <w:pPr>
      <w:spacing w:line="240" w:lineRule="auto"/>
    </w:pPr>
    <w:rPr>
      <w:color w:val="0073A3" w:themeColor="accent1" w:themeShade="BF"/>
    </w:rPr>
    <w:tblPr>
      <w:tblStyleRowBandSize w:val="1"/>
      <w:tblStyleColBandSize w:val="1"/>
      <w:tblBorders>
        <w:top w:val="single" w:sz="8" w:space="0" w:color="009ADA" w:themeColor="accent1"/>
        <w:bottom w:val="single" w:sz="8" w:space="0" w:color="009ADA" w:themeColor="accent1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ADA" w:themeColor="accent1"/>
          <w:left w:val="nil"/>
          <w:bottom w:val="single" w:sz="8" w:space="0" w:color="009AD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ADA" w:themeColor="accent1"/>
          <w:left w:val="nil"/>
          <w:bottom w:val="single" w:sz="8" w:space="0" w:color="009AD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9FF" w:themeFill="accent1" w:themeFillTint="3F"/>
      </w:tcPr>
    </w:tblStylePr>
  </w:style>
  <w:style w:type="table" w:styleId="Lijsttabel1licht">
    <w:name w:val="List Table 1 Light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4F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DFF" w:themeFill="accent1" w:themeFillTint="33"/>
      </w:tcPr>
    </w:tblStylePr>
    <w:tblStylePr w:type="band1Horz">
      <w:tblPr/>
      <w:tcPr>
        <w:shd w:val="clear" w:color="auto" w:fill="C4ED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9AE2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E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5FF" w:themeFill="accent2" w:themeFillTint="33"/>
      </w:tcPr>
    </w:tblStylePr>
    <w:tblStylePr w:type="band1Horz">
      <w:tblPr/>
      <w:tcPr>
        <w:shd w:val="clear" w:color="auto" w:fill="DDF5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EAF8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F8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F" w:themeFill="accent3" w:themeFillTint="33"/>
      </w:tcPr>
    </w:tblStylePr>
    <w:tblStylePr w:type="band1Horz">
      <w:tblPr/>
      <w:tcPr>
        <w:shd w:val="clear" w:color="auto" w:fill="F8FCFF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B2B2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5" w:themeFillTint="33"/>
      </w:tcPr>
    </w:tblStylePr>
    <w:tblStylePr w:type="band1Horz">
      <w:tblPr/>
      <w:tcPr>
        <w:shd w:val="clear" w:color="auto" w:fill="E5E5E5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9042B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E7E7E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E7E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Lijsttabel2">
    <w:name w:val="List Table 2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FCBFF" w:themeColor="accent1" w:themeTint="99"/>
        <w:bottom w:val="single" w:sz="4" w:space="0" w:color="4FCBFF" w:themeColor="accent1" w:themeTint="99"/>
        <w:insideH w:val="single" w:sz="4" w:space="0" w:color="4FCBFF" w:themeColor="accent1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DFF" w:themeFill="accent1" w:themeFillTint="33"/>
      </w:tcPr>
    </w:tblStylePr>
    <w:tblStylePr w:type="band1Horz">
      <w:tblPr/>
      <w:tcPr>
        <w:shd w:val="clear" w:color="auto" w:fill="C4ED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AE2FF" w:themeColor="accent2" w:themeTint="99"/>
        <w:bottom w:val="single" w:sz="4" w:space="0" w:color="9AE2FF" w:themeColor="accent2" w:themeTint="99"/>
        <w:insideH w:val="single" w:sz="4" w:space="0" w:color="9AE2FF" w:themeColor="accent2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5FF" w:themeFill="accent2" w:themeFillTint="33"/>
      </w:tcPr>
    </w:tblStylePr>
    <w:tblStylePr w:type="band1Horz">
      <w:tblPr/>
      <w:tcPr>
        <w:shd w:val="clear" w:color="auto" w:fill="DDF5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AF8FF" w:themeColor="accent3" w:themeTint="99"/>
        <w:bottom w:val="single" w:sz="4" w:space="0" w:color="EAF8FF" w:themeColor="accent3" w:themeTint="99"/>
        <w:insideH w:val="single" w:sz="4" w:space="0" w:color="EAF8FF" w:themeColor="accent3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F" w:themeFill="accent3" w:themeFillTint="33"/>
      </w:tcPr>
    </w:tblStylePr>
    <w:tblStylePr w:type="band1Horz">
      <w:tblPr/>
      <w:tcPr>
        <w:shd w:val="clear" w:color="auto" w:fill="F8FCFF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4" w:themeTint="99"/>
        <w:bottom w:val="single" w:sz="4" w:space="0" w:color="666666" w:themeColor="accent4" w:themeTint="99"/>
        <w:insideH w:val="single" w:sz="4" w:space="0" w:color="666666" w:themeColor="accent4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5" w:themeTint="99"/>
        <w:bottom w:val="single" w:sz="4" w:space="0" w:color="B2B2B2" w:themeColor="accent5" w:themeTint="99"/>
        <w:insideH w:val="single" w:sz="4" w:space="0" w:color="B2B2B2" w:themeColor="accent5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5" w:themeFillTint="33"/>
      </w:tcPr>
    </w:tblStylePr>
    <w:tblStylePr w:type="band1Horz">
      <w:tblPr/>
      <w:tcPr>
        <w:shd w:val="clear" w:color="auto" w:fill="E5E5E5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7E7E7" w:themeColor="accent6" w:themeTint="99"/>
        <w:bottom w:val="single" w:sz="4" w:space="0" w:color="E7E7E7" w:themeColor="accent6" w:themeTint="99"/>
        <w:insideH w:val="single" w:sz="4" w:space="0" w:color="E7E7E7" w:themeColor="accent6" w:themeTint="99"/>
      </w:tblBorders>
      <w:tblCellMar>
        <w:left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Lijsttabel3">
    <w:name w:val="List Table 3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ADA" w:themeColor="accent1"/>
        <w:left w:val="single" w:sz="4" w:space="0" w:color="009ADA" w:themeColor="accent1"/>
        <w:bottom w:val="single" w:sz="4" w:space="0" w:color="009ADA" w:themeColor="accent1"/>
        <w:right w:val="single" w:sz="4" w:space="0" w:color="009ADA" w:themeColor="accent1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9ADA" w:themeFill="accent1"/>
      </w:tcPr>
    </w:tblStylePr>
    <w:tblStylePr w:type="lastRow">
      <w:rPr>
        <w:b/>
        <w:bCs/>
      </w:rPr>
      <w:tblPr/>
      <w:tcPr>
        <w:tcBorders>
          <w:top w:val="double" w:sz="4" w:space="0" w:color="009AD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ADA" w:themeColor="accent1"/>
          <w:right w:val="single" w:sz="4" w:space="0" w:color="009ADA" w:themeColor="accent1"/>
        </w:tcBorders>
      </w:tcPr>
    </w:tblStylePr>
    <w:tblStylePr w:type="band1Horz">
      <w:tblPr/>
      <w:tcPr>
        <w:tcBorders>
          <w:top w:val="single" w:sz="4" w:space="0" w:color="009ADA" w:themeColor="accent1"/>
          <w:bottom w:val="single" w:sz="4" w:space="0" w:color="009AD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ADA" w:themeColor="accent1"/>
          <w:left w:val="nil"/>
        </w:tcBorders>
      </w:tcPr>
    </w:tblStylePr>
    <w:tblStylePr w:type="swCell">
      <w:tblPr/>
      <w:tcPr>
        <w:tcBorders>
          <w:top w:val="double" w:sz="4" w:space="0" w:color="009AD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7CFFF" w:themeColor="accent2"/>
        <w:left w:val="single" w:sz="4" w:space="0" w:color="57CFFF" w:themeColor="accent2"/>
        <w:bottom w:val="single" w:sz="4" w:space="0" w:color="57CFFF" w:themeColor="accent2"/>
        <w:right w:val="single" w:sz="4" w:space="0" w:color="57CFFF" w:themeColor="accent2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7CFFF" w:themeFill="accent2"/>
      </w:tcPr>
    </w:tblStylePr>
    <w:tblStylePr w:type="lastRow">
      <w:rPr>
        <w:b/>
        <w:bCs/>
      </w:rPr>
      <w:tblPr/>
      <w:tcPr>
        <w:tcBorders>
          <w:top w:val="double" w:sz="4" w:space="0" w:color="57CFF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CFFF" w:themeColor="accent2"/>
          <w:right w:val="single" w:sz="4" w:space="0" w:color="57CFFF" w:themeColor="accent2"/>
        </w:tcBorders>
      </w:tcPr>
    </w:tblStylePr>
    <w:tblStylePr w:type="band1Horz">
      <w:tblPr/>
      <w:tcPr>
        <w:tcBorders>
          <w:top w:val="single" w:sz="4" w:space="0" w:color="57CFFF" w:themeColor="accent2"/>
          <w:bottom w:val="single" w:sz="4" w:space="0" w:color="57CFF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CFFF" w:themeColor="accent2"/>
          <w:left w:val="nil"/>
        </w:tcBorders>
      </w:tcPr>
    </w:tblStylePr>
    <w:tblStylePr w:type="swCell">
      <w:tblPr/>
      <w:tcPr>
        <w:tcBorders>
          <w:top w:val="double" w:sz="4" w:space="0" w:color="57CFFF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DDF5FF" w:themeColor="accent3"/>
        <w:left w:val="single" w:sz="4" w:space="0" w:color="DDF5FF" w:themeColor="accent3"/>
        <w:bottom w:val="single" w:sz="4" w:space="0" w:color="DDF5FF" w:themeColor="accent3"/>
        <w:right w:val="single" w:sz="4" w:space="0" w:color="DDF5FF" w:themeColor="accent3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DF5FF" w:themeFill="accent3"/>
      </w:tcPr>
    </w:tblStylePr>
    <w:tblStylePr w:type="lastRow">
      <w:rPr>
        <w:b/>
        <w:bCs/>
      </w:rPr>
      <w:tblPr/>
      <w:tcPr>
        <w:tcBorders>
          <w:top w:val="double" w:sz="4" w:space="0" w:color="DDF5F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F5FF" w:themeColor="accent3"/>
          <w:right w:val="single" w:sz="4" w:space="0" w:color="DDF5FF" w:themeColor="accent3"/>
        </w:tcBorders>
      </w:tcPr>
    </w:tblStylePr>
    <w:tblStylePr w:type="band1Horz">
      <w:tblPr/>
      <w:tcPr>
        <w:tcBorders>
          <w:top w:val="single" w:sz="4" w:space="0" w:color="DDF5FF" w:themeColor="accent3"/>
          <w:bottom w:val="single" w:sz="4" w:space="0" w:color="DDF5F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F5FF" w:themeColor="accent3"/>
          <w:left w:val="nil"/>
        </w:tcBorders>
      </w:tcPr>
    </w:tblStylePr>
    <w:tblStylePr w:type="swCell">
      <w:tblPr/>
      <w:tcPr>
        <w:tcBorders>
          <w:top w:val="double" w:sz="4" w:space="0" w:color="DDF5FF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accent4"/>
        <w:left w:val="single" w:sz="4" w:space="0" w:color="000000" w:themeColor="accent4"/>
        <w:bottom w:val="single" w:sz="4" w:space="0" w:color="000000" w:themeColor="accent4"/>
        <w:right w:val="single" w:sz="4" w:space="0" w:color="000000" w:themeColor="accent4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4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4"/>
          <w:right w:val="single" w:sz="4" w:space="0" w:color="000000" w:themeColor="accent4"/>
        </w:tcBorders>
      </w:tcPr>
    </w:tblStylePr>
    <w:tblStylePr w:type="band1Horz">
      <w:tblPr/>
      <w:tcPr>
        <w:tcBorders>
          <w:top w:val="single" w:sz="4" w:space="0" w:color="000000" w:themeColor="accent4"/>
          <w:bottom w:val="single" w:sz="4" w:space="0" w:color="000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4"/>
          <w:left w:val="nil"/>
        </w:tcBorders>
      </w:tcPr>
    </w:tblStylePr>
    <w:tblStylePr w:type="swCell">
      <w:tblPr/>
      <w:tcPr>
        <w:tcBorders>
          <w:top w:val="double" w:sz="4" w:space="0" w:color="000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accent5"/>
        <w:left w:val="single" w:sz="4" w:space="0" w:color="7F7F7F" w:themeColor="accent5"/>
        <w:bottom w:val="single" w:sz="4" w:space="0" w:color="7F7F7F" w:themeColor="accent5"/>
        <w:right w:val="single" w:sz="4" w:space="0" w:color="7F7F7F" w:themeColor="accent5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7F7F" w:themeColor="accent5"/>
          <w:right w:val="single" w:sz="4" w:space="0" w:color="7F7F7F" w:themeColor="accent5"/>
        </w:tcBorders>
      </w:tcPr>
    </w:tblStylePr>
    <w:tblStylePr w:type="band1Horz">
      <w:tblPr/>
      <w:tcPr>
        <w:tcBorders>
          <w:top w:val="single" w:sz="4" w:space="0" w:color="7F7F7F" w:themeColor="accent5"/>
          <w:bottom w:val="single" w:sz="4" w:space="0" w:color="7F7F7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7F7F" w:themeColor="accent5"/>
          <w:left w:val="nil"/>
        </w:tcBorders>
      </w:tcPr>
    </w:tblStylePr>
    <w:tblStylePr w:type="swCell">
      <w:tblPr/>
      <w:tcPr>
        <w:tcBorders>
          <w:top w:val="double" w:sz="4" w:space="0" w:color="7F7F7F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D8D8D8" w:themeColor="accent6"/>
        <w:left w:val="single" w:sz="4" w:space="0" w:color="D8D8D8" w:themeColor="accent6"/>
        <w:bottom w:val="single" w:sz="4" w:space="0" w:color="D8D8D8" w:themeColor="accent6"/>
        <w:right w:val="single" w:sz="4" w:space="0" w:color="D8D8D8" w:themeColor="accent6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8D8D8" w:themeFill="accent6"/>
      </w:tcPr>
    </w:tblStylePr>
    <w:tblStylePr w:type="lastRow">
      <w:rPr>
        <w:b/>
        <w:bCs/>
      </w:rPr>
      <w:tblPr/>
      <w:tcPr>
        <w:tcBorders>
          <w:top w:val="double" w:sz="4" w:space="0" w:color="D8D8D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D8D8" w:themeColor="accent6"/>
          <w:right w:val="single" w:sz="4" w:space="0" w:color="D8D8D8" w:themeColor="accent6"/>
        </w:tcBorders>
      </w:tcPr>
    </w:tblStylePr>
    <w:tblStylePr w:type="band1Horz">
      <w:tblPr/>
      <w:tcPr>
        <w:tcBorders>
          <w:top w:val="single" w:sz="4" w:space="0" w:color="D8D8D8" w:themeColor="accent6"/>
          <w:bottom w:val="single" w:sz="4" w:space="0" w:color="D8D8D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D8D8" w:themeColor="accent6"/>
          <w:left w:val="nil"/>
        </w:tcBorders>
      </w:tcPr>
    </w:tblStylePr>
    <w:tblStylePr w:type="swCell">
      <w:tblPr/>
      <w:tcPr>
        <w:tcBorders>
          <w:top w:val="double" w:sz="4" w:space="0" w:color="D8D8D8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FCBFF" w:themeColor="accent1" w:themeTint="99"/>
        <w:left w:val="single" w:sz="4" w:space="0" w:color="4FCBFF" w:themeColor="accent1" w:themeTint="99"/>
        <w:bottom w:val="single" w:sz="4" w:space="0" w:color="4FCBFF" w:themeColor="accent1" w:themeTint="99"/>
        <w:right w:val="single" w:sz="4" w:space="0" w:color="4FCBFF" w:themeColor="accent1" w:themeTint="99"/>
        <w:insideH w:val="single" w:sz="4" w:space="0" w:color="4FCBFF" w:themeColor="accent1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ADA" w:themeColor="accent1"/>
          <w:left w:val="single" w:sz="4" w:space="0" w:color="009ADA" w:themeColor="accent1"/>
          <w:bottom w:val="single" w:sz="4" w:space="0" w:color="009ADA" w:themeColor="accent1"/>
          <w:right w:val="single" w:sz="4" w:space="0" w:color="009ADA" w:themeColor="accent1"/>
          <w:insideH w:val="nil"/>
        </w:tcBorders>
        <w:shd w:val="clear" w:color="auto" w:fill="009ADA" w:themeFill="accent1"/>
      </w:tcPr>
    </w:tblStylePr>
    <w:tblStylePr w:type="lastRow">
      <w:rPr>
        <w:b/>
        <w:bCs/>
      </w:rPr>
      <w:tblPr/>
      <w:tcPr>
        <w:tcBorders>
          <w:top w:val="double" w:sz="4" w:space="0" w:color="4F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DFF" w:themeFill="accent1" w:themeFillTint="33"/>
      </w:tcPr>
    </w:tblStylePr>
    <w:tblStylePr w:type="band1Horz">
      <w:tblPr/>
      <w:tcPr>
        <w:shd w:val="clear" w:color="auto" w:fill="C4ED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AE2FF" w:themeColor="accent2" w:themeTint="99"/>
        <w:left w:val="single" w:sz="4" w:space="0" w:color="9AE2FF" w:themeColor="accent2" w:themeTint="99"/>
        <w:bottom w:val="single" w:sz="4" w:space="0" w:color="9AE2FF" w:themeColor="accent2" w:themeTint="99"/>
        <w:right w:val="single" w:sz="4" w:space="0" w:color="9AE2FF" w:themeColor="accent2" w:themeTint="99"/>
        <w:insideH w:val="single" w:sz="4" w:space="0" w:color="9AE2FF" w:themeColor="accent2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CFFF" w:themeColor="accent2"/>
          <w:left w:val="single" w:sz="4" w:space="0" w:color="57CFFF" w:themeColor="accent2"/>
          <w:bottom w:val="single" w:sz="4" w:space="0" w:color="57CFFF" w:themeColor="accent2"/>
          <w:right w:val="single" w:sz="4" w:space="0" w:color="57CFFF" w:themeColor="accent2"/>
          <w:insideH w:val="nil"/>
        </w:tcBorders>
        <w:shd w:val="clear" w:color="auto" w:fill="57CFFF" w:themeFill="accent2"/>
      </w:tcPr>
    </w:tblStylePr>
    <w:tblStylePr w:type="lastRow">
      <w:rPr>
        <w:b/>
        <w:bCs/>
      </w:rPr>
      <w:tblPr/>
      <w:tcPr>
        <w:tcBorders>
          <w:top w:val="double" w:sz="4" w:space="0" w:color="9AE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5FF" w:themeFill="accent2" w:themeFillTint="33"/>
      </w:tcPr>
    </w:tblStylePr>
    <w:tblStylePr w:type="band1Horz">
      <w:tblPr/>
      <w:tcPr>
        <w:shd w:val="clear" w:color="auto" w:fill="DDF5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AF8FF" w:themeColor="accent3" w:themeTint="99"/>
        <w:left w:val="single" w:sz="4" w:space="0" w:color="EAF8FF" w:themeColor="accent3" w:themeTint="99"/>
        <w:bottom w:val="single" w:sz="4" w:space="0" w:color="EAF8FF" w:themeColor="accent3" w:themeTint="99"/>
        <w:right w:val="single" w:sz="4" w:space="0" w:color="EAF8FF" w:themeColor="accent3" w:themeTint="99"/>
        <w:insideH w:val="single" w:sz="4" w:space="0" w:color="EAF8FF" w:themeColor="accent3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F5FF" w:themeColor="accent3"/>
          <w:left w:val="single" w:sz="4" w:space="0" w:color="DDF5FF" w:themeColor="accent3"/>
          <w:bottom w:val="single" w:sz="4" w:space="0" w:color="DDF5FF" w:themeColor="accent3"/>
          <w:right w:val="single" w:sz="4" w:space="0" w:color="DDF5FF" w:themeColor="accent3"/>
          <w:insideH w:val="nil"/>
        </w:tcBorders>
        <w:shd w:val="clear" w:color="auto" w:fill="DDF5FF" w:themeFill="accent3"/>
      </w:tcPr>
    </w:tblStylePr>
    <w:tblStylePr w:type="lastRow">
      <w:rPr>
        <w:b/>
        <w:bCs/>
      </w:rPr>
      <w:tblPr/>
      <w:tcPr>
        <w:tcBorders>
          <w:top w:val="double" w:sz="4" w:space="0" w:color="EAF8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F" w:themeFill="accent3" w:themeFillTint="33"/>
      </w:tcPr>
    </w:tblStylePr>
    <w:tblStylePr w:type="band1Horz">
      <w:tblPr/>
      <w:tcPr>
        <w:shd w:val="clear" w:color="auto" w:fill="F8FCFF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4" w:themeTint="99"/>
        <w:left w:val="single" w:sz="4" w:space="0" w:color="666666" w:themeColor="accent4" w:themeTint="99"/>
        <w:bottom w:val="single" w:sz="4" w:space="0" w:color="666666" w:themeColor="accent4" w:themeTint="99"/>
        <w:right w:val="single" w:sz="4" w:space="0" w:color="666666" w:themeColor="accent4" w:themeTint="99"/>
        <w:insideH w:val="single" w:sz="4" w:space="0" w:color="666666" w:themeColor="accent4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4"/>
          <w:left w:val="single" w:sz="4" w:space="0" w:color="000000" w:themeColor="accent4"/>
          <w:bottom w:val="single" w:sz="4" w:space="0" w:color="000000" w:themeColor="accent4"/>
          <w:right w:val="single" w:sz="4" w:space="0" w:color="000000" w:themeColor="accent4"/>
          <w:insideH w:val="nil"/>
        </w:tcBorders>
        <w:shd w:val="clear" w:color="auto" w:fill="000000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5" w:themeTint="99"/>
        <w:left w:val="single" w:sz="4" w:space="0" w:color="B2B2B2" w:themeColor="accent5" w:themeTint="99"/>
        <w:bottom w:val="single" w:sz="4" w:space="0" w:color="B2B2B2" w:themeColor="accent5" w:themeTint="99"/>
        <w:right w:val="single" w:sz="4" w:space="0" w:color="B2B2B2" w:themeColor="accent5" w:themeTint="99"/>
        <w:insideH w:val="single" w:sz="4" w:space="0" w:color="B2B2B2" w:themeColor="accent5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5"/>
          <w:left w:val="single" w:sz="4" w:space="0" w:color="7F7F7F" w:themeColor="accent5"/>
          <w:bottom w:val="single" w:sz="4" w:space="0" w:color="7F7F7F" w:themeColor="accent5"/>
          <w:right w:val="single" w:sz="4" w:space="0" w:color="7F7F7F" w:themeColor="accent5"/>
          <w:insideH w:val="nil"/>
        </w:tcBorders>
        <w:shd w:val="clear" w:color="auto" w:fill="7F7F7F" w:themeFill="accent5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5" w:themeFillTint="33"/>
      </w:tcPr>
    </w:tblStylePr>
    <w:tblStylePr w:type="band1Horz">
      <w:tblPr/>
      <w:tcPr>
        <w:shd w:val="clear" w:color="auto" w:fill="E5E5E5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7E7E7" w:themeColor="accent6" w:themeTint="99"/>
        <w:left w:val="single" w:sz="4" w:space="0" w:color="E7E7E7" w:themeColor="accent6" w:themeTint="99"/>
        <w:bottom w:val="single" w:sz="4" w:space="0" w:color="E7E7E7" w:themeColor="accent6" w:themeTint="99"/>
        <w:right w:val="single" w:sz="4" w:space="0" w:color="E7E7E7" w:themeColor="accent6" w:themeTint="99"/>
        <w:insideH w:val="single" w:sz="4" w:space="0" w:color="E7E7E7" w:themeColor="accent6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D8D8" w:themeColor="accent6"/>
          <w:left w:val="single" w:sz="4" w:space="0" w:color="D8D8D8" w:themeColor="accent6"/>
          <w:bottom w:val="single" w:sz="4" w:space="0" w:color="D8D8D8" w:themeColor="accent6"/>
          <w:right w:val="single" w:sz="4" w:space="0" w:color="D8D8D8" w:themeColor="accent6"/>
          <w:insideH w:val="nil"/>
        </w:tcBorders>
        <w:shd w:val="clear" w:color="auto" w:fill="D8D8D8" w:themeFill="accent6"/>
      </w:tcPr>
    </w:tblStylePr>
    <w:tblStylePr w:type="lastRow">
      <w:rPr>
        <w:b/>
        <w:bCs/>
      </w:rPr>
      <w:tblPr/>
      <w:tcPr>
        <w:tcBorders>
          <w:top w:val="double" w:sz="4" w:space="0" w:color="E7E7E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left w:w="0" w:type="dxa"/>
        <w:right w:w="0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ADA" w:themeColor="accent1"/>
        <w:left w:val="single" w:sz="24" w:space="0" w:color="009ADA" w:themeColor="accent1"/>
        <w:bottom w:val="single" w:sz="24" w:space="0" w:color="009ADA" w:themeColor="accent1"/>
        <w:right w:val="single" w:sz="24" w:space="0" w:color="009ADA" w:themeColor="accent1"/>
      </w:tblBorders>
      <w:tblCellMar>
        <w:left w:w="0" w:type="dxa"/>
        <w:right w:w="0" w:type="dxa"/>
      </w:tblCellMar>
    </w:tblPr>
    <w:tcPr>
      <w:shd w:val="clear" w:color="auto" w:fill="009AD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7CFFF" w:themeColor="accent2"/>
        <w:left w:val="single" w:sz="24" w:space="0" w:color="57CFFF" w:themeColor="accent2"/>
        <w:bottom w:val="single" w:sz="24" w:space="0" w:color="57CFFF" w:themeColor="accent2"/>
        <w:right w:val="single" w:sz="24" w:space="0" w:color="57CFFF" w:themeColor="accent2"/>
      </w:tblBorders>
      <w:tblCellMar>
        <w:left w:w="0" w:type="dxa"/>
        <w:right w:w="0" w:type="dxa"/>
      </w:tblCellMar>
    </w:tblPr>
    <w:tcPr>
      <w:shd w:val="clear" w:color="auto" w:fill="57CFF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DF5FF" w:themeColor="accent3"/>
        <w:left w:val="single" w:sz="24" w:space="0" w:color="DDF5FF" w:themeColor="accent3"/>
        <w:bottom w:val="single" w:sz="24" w:space="0" w:color="DDF5FF" w:themeColor="accent3"/>
        <w:right w:val="single" w:sz="24" w:space="0" w:color="DDF5FF" w:themeColor="accent3"/>
      </w:tblBorders>
      <w:tblCellMar>
        <w:left w:w="0" w:type="dxa"/>
        <w:right w:w="0" w:type="dxa"/>
      </w:tblCellMar>
    </w:tblPr>
    <w:tcPr>
      <w:shd w:val="clear" w:color="auto" w:fill="DDF5F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4"/>
        <w:left w:val="single" w:sz="24" w:space="0" w:color="000000" w:themeColor="accent4"/>
        <w:bottom w:val="single" w:sz="24" w:space="0" w:color="000000" w:themeColor="accent4"/>
        <w:right w:val="single" w:sz="24" w:space="0" w:color="000000" w:themeColor="accent4"/>
      </w:tblBorders>
      <w:tblCellMar>
        <w:left w:w="0" w:type="dxa"/>
        <w:right w:w="0" w:type="dxa"/>
      </w:tblCellMar>
    </w:tblPr>
    <w:tcPr>
      <w:shd w:val="clear" w:color="auto" w:fill="000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7F7F" w:themeColor="accent5"/>
        <w:left w:val="single" w:sz="24" w:space="0" w:color="7F7F7F" w:themeColor="accent5"/>
        <w:bottom w:val="single" w:sz="24" w:space="0" w:color="7F7F7F" w:themeColor="accent5"/>
        <w:right w:val="single" w:sz="24" w:space="0" w:color="7F7F7F" w:themeColor="accent5"/>
      </w:tblBorders>
      <w:tblCellMar>
        <w:left w:w="0" w:type="dxa"/>
        <w:right w:w="0" w:type="dxa"/>
      </w:tblCellMar>
    </w:tblPr>
    <w:tcPr>
      <w:shd w:val="clear" w:color="auto" w:fill="7F7F7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D8D8" w:themeColor="accent6"/>
        <w:left w:val="single" w:sz="24" w:space="0" w:color="D8D8D8" w:themeColor="accent6"/>
        <w:bottom w:val="single" w:sz="24" w:space="0" w:color="D8D8D8" w:themeColor="accent6"/>
        <w:right w:val="single" w:sz="24" w:space="0" w:color="D8D8D8" w:themeColor="accent6"/>
      </w:tblBorders>
      <w:tblCellMar>
        <w:left w:w="0" w:type="dxa"/>
        <w:right w:w="0" w:type="dxa"/>
      </w:tblCellMar>
    </w:tblPr>
    <w:tcPr>
      <w:shd w:val="clear" w:color="auto" w:fill="D8D8D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9042B"/>
    <w:pPr>
      <w:spacing w:line="240" w:lineRule="auto"/>
    </w:pPr>
    <w:rPr>
      <w:color w:val="0073A3" w:themeColor="accent1" w:themeShade="BF"/>
    </w:rPr>
    <w:tblPr>
      <w:tblStyleRowBandSize w:val="1"/>
      <w:tblStyleColBandSize w:val="1"/>
      <w:tblBorders>
        <w:top w:val="single" w:sz="4" w:space="0" w:color="009ADA" w:themeColor="accent1"/>
        <w:bottom w:val="single" w:sz="4" w:space="0" w:color="009ADA" w:themeColor="accent1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009AD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AD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DFF" w:themeFill="accent1" w:themeFillTint="33"/>
      </w:tcPr>
    </w:tblStylePr>
    <w:tblStylePr w:type="band1Horz">
      <w:tblPr/>
      <w:tcPr>
        <w:shd w:val="clear" w:color="auto" w:fill="C4ED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9042B"/>
    <w:pPr>
      <w:spacing w:line="240" w:lineRule="auto"/>
    </w:pPr>
    <w:rPr>
      <w:color w:val="01B6FF" w:themeColor="accent2" w:themeShade="BF"/>
    </w:rPr>
    <w:tblPr>
      <w:tblStyleRowBandSize w:val="1"/>
      <w:tblStyleColBandSize w:val="1"/>
      <w:tblBorders>
        <w:top w:val="single" w:sz="4" w:space="0" w:color="57CFFF" w:themeColor="accent2"/>
        <w:bottom w:val="single" w:sz="4" w:space="0" w:color="57CFFF" w:themeColor="accent2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57CFF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7CF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5FF" w:themeFill="accent2" w:themeFillTint="33"/>
      </w:tcPr>
    </w:tblStylePr>
    <w:tblStylePr w:type="band1Horz">
      <w:tblPr/>
      <w:tcPr>
        <w:shd w:val="clear" w:color="auto" w:fill="DDF5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9042B"/>
    <w:pPr>
      <w:spacing w:line="240" w:lineRule="auto"/>
    </w:pPr>
    <w:rPr>
      <w:color w:val="65D1FF" w:themeColor="accent3" w:themeShade="BF"/>
    </w:rPr>
    <w:tblPr>
      <w:tblStyleRowBandSize w:val="1"/>
      <w:tblStyleColBandSize w:val="1"/>
      <w:tblBorders>
        <w:top w:val="single" w:sz="4" w:space="0" w:color="DDF5FF" w:themeColor="accent3"/>
        <w:bottom w:val="single" w:sz="4" w:space="0" w:color="DDF5FF" w:themeColor="accent3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DDF5F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DF5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F" w:themeFill="accent3" w:themeFillTint="33"/>
      </w:tcPr>
    </w:tblStylePr>
    <w:tblStylePr w:type="band1Horz">
      <w:tblPr/>
      <w:tcPr>
        <w:shd w:val="clear" w:color="auto" w:fill="F8FCFF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9042B"/>
    <w:pPr>
      <w:spacing w:line="240" w:lineRule="auto"/>
    </w:pPr>
    <w:rPr>
      <w:color w:val="000000" w:themeColor="accent4" w:themeShade="BF"/>
    </w:rPr>
    <w:tblPr>
      <w:tblStyleRowBandSize w:val="1"/>
      <w:tblStyleColBandSize w:val="1"/>
      <w:tblBorders>
        <w:top w:val="single" w:sz="4" w:space="0" w:color="000000" w:themeColor="accent4"/>
        <w:bottom w:val="single" w:sz="4" w:space="0" w:color="000000" w:themeColor="accent4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9042B"/>
    <w:pPr>
      <w:spacing w:line="240" w:lineRule="auto"/>
    </w:pPr>
    <w:rPr>
      <w:color w:val="5F5F5F" w:themeColor="accent5" w:themeShade="BF"/>
    </w:rPr>
    <w:tblPr>
      <w:tblStyleRowBandSize w:val="1"/>
      <w:tblStyleColBandSize w:val="1"/>
      <w:tblBorders>
        <w:top w:val="single" w:sz="4" w:space="0" w:color="7F7F7F" w:themeColor="accent5"/>
        <w:bottom w:val="single" w:sz="4" w:space="0" w:color="7F7F7F" w:themeColor="accent5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5" w:themeFillTint="33"/>
      </w:tcPr>
    </w:tblStylePr>
    <w:tblStylePr w:type="band1Horz">
      <w:tblPr/>
      <w:tcPr>
        <w:shd w:val="clear" w:color="auto" w:fill="E5E5E5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9042B"/>
    <w:pPr>
      <w:spacing w:line="240" w:lineRule="auto"/>
    </w:pPr>
    <w:rPr>
      <w:color w:val="A1A1A1" w:themeColor="accent6" w:themeShade="BF"/>
    </w:rPr>
    <w:tblPr>
      <w:tblStyleRowBandSize w:val="1"/>
      <w:tblStyleColBandSize w:val="1"/>
      <w:tblBorders>
        <w:top w:val="single" w:sz="4" w:space="0" w:color="D8D8D8" w:themeColor="accent6"/>
        <w:bottom w:val="single" w:sz="4" w:space="0" w:color="D8D8D8" w:themeColor="accent6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D8D8D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8D8D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9042B"/>
    <w:pPr>
      <w:spacing w:line="240" w:lineRule="auto"/>
    </w:pPr>
    <w:rPr>
      <w:color w:val="0073A3" w:themeColor="accent1" w:themeShade="BF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AD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AD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AD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AD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EDFF" w:themeFill="accent1" w:themeFillTint="33"/>
      </w:tcPr>
    </w:tblStylePr>
    <w:tblStylePr w:type="band1Horz">
      <w:tblPr/>
      <w:tcPr>
        <w:shd w:val="clear" w:color="auto" w:fill="C4E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9042B"/>
    <w:pPr>
      <w:spacing w:line="240" w:lineRule="auto"/>
    </w:pPr>
    <w:rPr>
      <w:color w:val="01B6FF" w:themeColor="accent2" w:themeShade="BF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7CFF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7CFF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7CFF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7CFF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5FF" w:themeFill="accent2" w:themeFillTint="33"/>
      </w:tcPr>
    </w:tblStylePr>
    <w:tblStylePr w:type="band1Horz">
      <w:tblPr/>
      <w:tcPr>
        <w:shd w:val="clear" w:color="auto" w:fill="DDF5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9042B"/>
    <w:pPr>
      <w:spacing w:line="240" w:lineRule="auto"/>
    </w:pPr>
    <w:rPr>
      <w:color w:val="65D1FF" w:themeColor="accent3" w:themeShade="BF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F5F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F5F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F5F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F5F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8FCFF" w:themeFill="accent3" w:themeFillTint="33"/>
      </w:tcPr>
    </w:tblStylePr>
    <w:tblStylePr w:type="band1Horz">
      <w:tblPr/>
      <w:tcPr>
        <w:shd w:val="clear" w:color="auto" w:fill="F8FC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9042B"/>
    <w:pPr>
      <w:spacing w:line="240" w:lineRule="auto"/>
    </w:pPr>
    <w:rPr>
      <w:color w:val="000000" w:themeColor="accent4" w:themeShade="BF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9042B"/>
    <w:pPr>
      <w:spacing w:line="240" w:lineRule="auto"/>
    </w:pPr>
    <w:rPr>
      <w:color w:val="5F5F5F" w:themeColor="accent5" w:themeShade="BF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5" w:themeFillTint="33"/>
      </w:tcPr>
    </w:tblStylePr>
    <w:tblStylePr w:type="band1Horz">
      <w:tblPr/>
      <w:tcPr>
        <w:shd w:val="clear" w:color="auto" w:fill="E5E5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9042B"/>
    <w:pPr>
      <w:spacing w:line="240" w:lineRule="auto"/>
    </w:pPr>
    <w:rPr>
      <w:color w:val="A1A1A1" w:themeColor="accent6" w:themeShade="BF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D8D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D8D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D8D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D8D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6" w:themeFillTint="33"/>
      </w:tcPr>
    </w:tblStylePr>
    <w:tblStylePr w:type="band1Horz">
      <w:tblPr/>
      <w:tcPr>
        <w:shd w:val="clear" w:color="auto" w:fill="F7F7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left w:w="0" w:type="dxa"/>
        <w:right w:w="0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0" w:type="dxa"/>
        <w:right w:w="0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9AD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ADA" w:themeColor="accent1"/>
        <w:bottom w:val="single" w:sz="8" w:space="0" w:color="009ADA" w:themeColor="accent1"/>
      </w:tblBorders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ADA" w:themeColor="accent1"/>
        </w:tcBorders>
      </w:tcPr>
    </w:tblStylePr>
    <w:tblStylePr w:type="lastRow">
      <w:rPr>
        <w:b/>
        <w:bCs/>
        <w:color w:val="009ADA" w:themeColor="text2"/>
      </w:rPr>
      <w:tblPr/>
      <w:tcPr>
        <w:tcBorders>
          <w:top w:val="single" w:sz="8" w:space="0" w:color="009ADA" w:themeColor="accent1"/>
          <w:bottom w:val="single" w:sz="8" w:space="0" w:color="009AD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ADA" w:themeColor="accent1"/>
          <w:bottom w:val="single" w:sz="8" w:space="0" w:color="009ADA" w:themeColor="accent1"/>
        </w:tcBorders>
      </w:tcPr>
    </w:tblStylePr>
    <w:tblStylePr w:type="band1Vert">
      <w:tblPr/>
      <w:tcPr>
        <w:shd w:val="clear" w:color="auto" w:fill="B6E9FF" w:themeFill="accent1" w:themeFillTint="3F"/>
      </w:tcPr>
    </w:tblStylePr>
    <w:tblStylePr w:type="band1Horz">
      <w:tblPr/>
      <w:tcPr>
        <w:shd w:val="clear" w:color="auto" w:fill="B6E9FF" w:themeFill="accent1" w:themeFillTint="3F"/>
      </w:tcPr>
    </w:tblStylePr>
  </w:style>
  <w:style w:type="table" w:styleId="Gemiddeldelijst2">
    <w:name w:val="Medium List 2"/>
    <w:basedOn w:val="Standaardtabel"/>
    <w:uiPriority w:val="66"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left w:w="0" w:type="dxa"/>
        <w:right w:w="0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24BEFF" w:themeColor="accent1" w:themeTint="BF"/>
        <w:left w:val="single" w:sz="8" w:space="0" w:color="24BEFF" w:themeColor="accent1" w:themeTint="BF"/>
        <w:bottom w:val="single" w:sz="8" w:space="0" w:color="24BEFF" w:themeColor="accent1" w:themeTint="BF"/>
        <w:right w:val="single" w:sz="8" w:space="0" w:color="24BEFF" w:themeColor="accent1" w:themeTint="BF"/>
        <w:insideH w:val="single" w:sz="8" w:space="0" w:color="24BEFF" w:themeColor="accent1" w:themeTint="BF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4BEFF" w:themeColor="accent1" w:themeTint="BF"/>
          <w:left w:val="single" w:sz="8" w:space="0" w:color="24BEFF" w:themeColor="accent1" w:themeTint="BF"/>
          <w:bottom w:val="single" w:sz="8" w:space="0" w:color="24BEFF" w:themeColor="accent1" w:themeTint="BF"/>
          <w:right w:val="single" w:sz="8" w:space="0" w:color="24BEFF" w:themeColor="accent1" w:themeTint="BF"/>
          <w:insideH w:val="nil"/>
          <w:insideV w:val="nil"/>
        </w:tcBorders>
        <w:shd w:val="clear" w:color="auto" w:fill="009AD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BEFF" w:themeColor="accent1" w:themeTint="BF"/>
          <w:left w:val="single" w:sz="8" w:space="0" w:color="24BEFF" w:themeColor="accent1" w:themeTint="BF"/>
          <w:bottom w:val="single" w:sz="8" w:space="0" w:color="24BEFF" w:themeColor="accent1" w:themeTint="BF"/>
          <w:right w:val="single" w:sz="8" w:space="0" w:color="24BE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9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9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AD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AD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AD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9042B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9042B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9042B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0" w:type="dxa"/>
        <w:right w:w="0" w:type="dxa"/>
      </w:tblCellMar>
    </w:tblPr>
  </w:style>
  <w:style w:type="paragraph" w:customStyle="1" w:styleId="ListnumberbodytextCCV">
    <w:name w:val="List number body text CCV"/>
    <w:basedOn w:val="ZsysbasisCCV"/>
    <w:next w:val="BodytextCCV"/>
    <w:uiPriority w:val="23"/>
    <w:qFormat/>
    <w:rsid w:val="00CF471E"/>
    <w:pPr>
      <w:numPr>
        <w:numId w:val="23"/>
      </w:numPr>
    </w:pPr>
  </w:style>
  <w:style w:type="paragraph" w:customStyle="1" w:styleId="ListlowercaseletterbodytextCCV">
    <w:name w:val="List lowercase letter body text CCV"/>
    <w:basedOn w:val="ZsysbasisCCV"/>
    <w:next w:val="BodytextCCV"/>
    <w:uiPriority w:val="19"/>
    <w:qFormat/>
    <w:rsid w:val="00CF471E"/>
    <w:pPr>
      <w:numPr>
        <w:numId w:val="22"/>
      </w:numPr>
    </w:pPr>
  </w:style>
  <w:style w:type="numbering" w:customStyle="1" w:styleId="ListlowercaseletterCCV">
    <w:name w:val="List lowercase letter CCV"/>
    <w:basedOn w:val="Geenlijst"/>
    <w:uiPriority w:val="98"/>
    <w:semiHidden/>
    <w:rsid w:val="00791614"/>
    <w:pPr>
      <w:numPr>
        <w:numId w:val="22"/>
      </w:numPr>
    </w:pPr>
  </w:style>
  <w:style w:type="numbering" w:customStyle="1" w:styleId="ListnumberCCV">
    <w:name w:val="List number CCV"/>
    <w:basedOn w:val="Geenlijst"/>
    <w:uiPriority w:val="98"/>
    <w:semiHidden/>
    <w:rsid w:val="00791614"/>
    <w:pPr>
      <w:numPr>
        <w:numId w:val="23"/>
      </w:numPr>
    </w:pPr>
  </w:style>
  <w:style w:type="paragraph" w:customStyle="1" w:styleId="Zsysframepag11CCV">
    <w:name w:val="Zsysframepag1_1 CCV"/>
    <w:basedOn w:val="ZsysbasisCCV"/>
    <w:next w:val="BodytextCCV"/>
    <w:uiPriority w:val="98"/>
    <w:semiHidden/>
    <w:rsid w:val="00CF471E"/>
  </w:style>
  <w:style w:type="paragraph" w:customStyle="1" w:styleId="Heading4nonumberCCV">
    <w:name w:val="Heading 4 no number CCV"/>
    <w:basedOn w:val="ZsysbasisCCV"/>
    <w:next w:val="BodytextCCV"/>
    <w:uiPriority w:val="13"/>
    <w:qFormat/>
    <w:rsid w:val="00CF471E"/>
    <w:pPr>
      <w:keepNext/>
      <w:spacing w:before="260"/>
      <w:outlineLvl w:val="3"/>
    </w:pPr>
    <w:rPr>
      <w:rFonts w:asciiTheme="majorHAnsi" w:eastAsiaTheme="majorEastAsia" w:hAnsiTheme="majorHAnsi" w:cstheme="majorBidi"/>
      <w:bCs/>
      <w:iCs/>
      <w:color w:val="009ADA"/>
    </w:rPr>
  </w:style>
  <w:style w:type="paragraph" w:customStyle="1" w:styleId="ColophontextCCV">
    <w:name w:val="Colophon text CCV"/>
    <w:basedOn w:val="ZsysbasisCCV"/>
    <w:uiPriority w:val="98"/>
    <w:semiHidden/>
    <w:rsid w:val="00CF471E"/>
    <w:pPr>
      <w:tabs>
        <w:tab w:val="left" w:pos="170"/>
      </w:tabs>
    </w:pPr>
    <w:rPr>
      <w:color w:val="000000"/>
    </w:rPr>
  </w:style>
  <w:style w:type="paragraph" w:customStyle="1" w:styleId="IntroductionCCV">
    <w:name w:val="Introduction CCV"/>
    <w:basedOn w:val="ZsysbasisCCV"/>
    <w:next w:val="BodytextCCV"/>
    <w:uiPriority w:val="46"/>
    <w:qFormat/>
    <w:rsid w:val="00CF471E"/>
    <w:rPr>
      <w:sz w:val="24"/>
    </w:rPr>
  </w:style>
  <w:style w:type="paragraph" w:customStyle="1" w:styleId="HeadingAgendaCCV">
    <w:name w:val="Heading Agenda CCV"/>
    <w:basedOn w:val="ZsysbasisCCV"/>
    <w:next w:val="BodytextCCV"/>
    <w:uiPriority w:val="98"/>
    <w:semiHidden/>
    <w:rsid w:val="00CF471E"/>
    <w:rPr>
      <w:b/>
    </w:rPr>
  </w:style>
  <w:style w:type="paragraph" w:customStyle="1" w:styleId="SubtitleReportCCV">
    <w:name w:val="Subtitle Report CCV"/>
    <w:basedOn w:val="ZsysbasisCCV"/>
    <w:next w:val="BodytextCCV"/>
    <w:uiPriority w:val="98"/>
    <w:semiHidden/>
    <w:rsid w:val="00CF471E"/>
    <w:rPr>
      <w:rFonts w:ascii="Profile Medium" w:hAnsi="Profile Medium" w:cs="Poppins Medium"/>
      <w:color w:val="000000"/>
      <w:sz w:val="24"/>
    </w:rPr>
  </w:style>
  <w:style w:type="paragraph" w:customStyle="1" w:styleId="SubjectAgendaCCV">
    <w:name w:val="Subject Agenda CCV"/>
    <w:basedOn w:val="ZsysbasisCCV"/>
    <w:next w:val="BodytextCCV"/>
    <w:uiPriority w:val="98"/>
    <w:semiHidden/>
    <w:rsid w:val="00CF471E"/>
    <w:pPr>
      <w:numPr>
        <w:numId w:val="27"/>
      </w:numPr>
    </w:pPr>
  </w:style>
  <w:style w:type="paragraph" w:customStyle="1" w:styleId="Listopenbullet1stlevelCCV">
    <w:name w:val="List open bullet 1st level CCV"/>
    <w:basedOn w:val="ZsysbasisCCV"/>
    <w:uiPriority w:val="33"/>
    <w:qFormat/>
    <w:rsid w:val="00CF471E"/>
    <w:pPr>
      <w:numPr>
        <w:numId w:val="24"/>
      </w:numPr>
    </w:pPr>
  </w:style>
  <w:style w:type="paragraph" w:customStyle="1" w:styleId="Listopenbullet2ndlevelCCV">
    <w:name w:val="List open bullet 2nd level CCV"/>
    <w:basedOn w:val="ZsysbasisCCV"/>
    <w:uiPriority w:val="34"/>
    <w:qFormat/>
    <w:rsid w:val="00CF471E"/>
    <w:pPr>
      <w:numPr>
        <w:ilvl w:val="1"/>
        <w:numId w:val="24"/>
      </w:numPr>
      <w:tabs>
        <w:tab w:val="left" w:pos="720"/>
      </w:tabs>
    </w:pPr>
  </w:style>
  <w:style w:type="paragraph" w:customStyle="1" w:styleId="Listopenbullet3rdlevelCCV">
    <w:name w:val="List open bullet 3rd level CCV"/>
    <w:basedOn w:val="ZsysbasisCCV"/>
    <w:uiPriority w:val="35"/>
    <w:qFormat/>
    <w:rsid w:val="00CF471E"/>
    <w:pPr>
      <w:numPr>
        <w:ilvl w:val="2"/>
        <w:numId w:val="24"/>
      </w:numPr>
    </w:pPr>
  </w:style>
  <w:style w:type="paragraph" w:customStyle="1" w:styleId="Listopenbullet4thlevelCCV">
    <w:name w:val="List open bullet 4th level CCV"/>
    <w:basedOn w:val="ZsysbasisCCV"/>
    <w:uiPriority w:val="36"/>
    <w:qFormat/>
    <w:rsid w:val="00CF471E"/>
    <w:pPr>
      <w:numPr>
        <w:ilvl w:val="3"/>
        <w:numId w:val="24"/>
      </w:numPr>
    </w:pPr>
  </w:style>
  <w:style w:type="numbering" w:customStyle="1" w:styleId="ListopenbulletCCV">
    <w:name w:val="List open bullet CCV"/>
    <w:basedOn w:val="Geenlijst"/>
    <w:uiPriority w:val="98"/>
    <w:semiHidden/>
    <w:rsid w:val="00791614"/>
    <w:pPr>
      <w:numPr>
        <w:numId w:val="24"/>
      </w:numPr>
    </w:pPr>
  </w:style>
  <w:style w:type="paragraph" w:customStyle="1" w:styleId="ReferenceReportCCV">
    <w:name w:val="Reference Report CCV"/>
    <w:basedOn w:val="ZsysbasisCCV"/>
    <w:uiPriority w:val="98"/>
    <w:semiHidden/>
    <w:rsid w:val="00CF471E"/>
    <w:rPr>
      <w:sz w:val="15"/>
    </w:rPr>
  </w:style>
  <w:style w:type="paragraph" w:customStyle="1" w:styleId="SubkopjeCCV">
    <w:name w:val="Subkopje CCV"/>
    <w:basedOn w:val="ZsysbasisCCV"/>
    <w:next w:val="BodytextCCV"/>
    <w:uiPriority w:val="47"/>
    <w:qFormat/>
    <w:rsid w:val="00CF471E"/>
    <w:pPr>
      <w:spacing w:before="240"/>
    </w:pPr>
    <w:rPr>
      <w:i/>
    </w:rPr>
  </w:style>
  <w:style w:type="paragraph" w:customStyle="1" w:styleId="SubSubjectAgendaCCV">
    <w:name w:val="Sub Subject Agenda CCV"/>
    <w:basedOn w:val="ZsysbasisCCV"/>
    <w:uiPriority w:val="98"/>
    <w:semiHidden/>
    <w:rsid w:val="00CF471E"/>
    <w:pPr>
      <w:numPr>
        <w:ilvl w:val="1"/>
        <w:numId w:val="27"/>
      </w:numPr>
    </w:pPr>
  </w:style>
  <w:style w:type="paragraph" w:customStyle="1" w:styleId="SubSubSubjectAgendaCCV">
    <w:name w:val="Sub Sub Subject Agenda CCV"/>
    <w:basedOn w:val="ZsysbasisCCV"/>
    <w:uiPriority w:val="98"/>
    <w:semiHidden/>
    <w:rsid w:val="00CF471E"/>
    <w:pPr>
      <w:numPr>
        <w:ilvl w:val="2"/>
        <w:numId w:val="27"/>
      </w:numPr>
    </w:pPr>
  </w:style>
  <w:style w:type="paragraph" w:customStyle="1" w:styleId="TitleReportCCV">
    <w:name w:val="Title Report CCV"/>
    <w:basedOn w:val="ZsysbasisCCV"/>
    <w:next w:val="BodytextCCV"/>
    <w:uiPriority w:val="98"/>
    <w:semiHidden/>
    <w:rsid w:val="00CF471E"/>
    <w:pPr>
      <w:spacing w:line="221" w:lineRule="auto"/>
    </w:pPr>
    <w:rPr>
      <w:rFonts w:asciiTheme="majorHAnsi" w:eastAsiaTheme="majorEastAsia" w:hAnsiTheme="majorHAnsi" w:cstheme="majorBidi"/>
      <w:color w:val="000000"/>
      <w:kern w:val="28"/>
      <w:sz w:val="56"/>
      <w:szCs w:val="56"/>
    </w:rPr>
  </w:style>
  <w:style w:type="paragraph" w:customStyle="1" w:styleId="TiteltabelagendaCCV">
    <w:name w:val="Titel tabel agenda CCV"/>
    <w:basedOn w:val="ZsysbasisCCV"/>
    <w:uiPriority w:val="98"/>
    <w:semiHidden/>
    <w:rsid w:val="00CF471E"/>
    <w:rPr>
      <w:b/>
    </w:rPr>
  </w:style>
  <w:style w:type="character" w:styleId="Hashtag">
    <w:name w:val="Hashtag"/>
    <w:basedOn w:val="Standaardalinea-lettertype"/>
    <w:uiPriority w:val="98"/>
    <w:semiHidden/>
    <w:rsid w:val="009B450D"/>
    <w:rPr>
      <w:color w:val="2B579A"/>
      <w:shd w:val="clear" w:color="auto" w:fill="E1DFDD"/>
      <w:lang w:val="nl-NL"/>
    </w:rPr>
  </w:style>
  <w:style w:type="paragraph" w:styleId="Ondertitel">
    <w:name w:val="Subtitle"/>
    <w:basedOn w:val="Standaard"/>
    <w:next w:val="Standaard"/>
    <w:link w:val="OndertitelChar"/>
    <w:uiPriority w:val="98"/>
    <w:semiHidden/>
    <w:rsid w:val="00CF471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bidi="nl-NL"/>
    </w:rPr>
  </w:style>
  <w:style w:type="paragraph" w:customStyle="1" w:styleId="ZsysframepaginanrCCV">
    <w:name w:val="Zsysframe paginanr CCV"/>
    <w:basedOn w:val="ZsysbasisCCV"/>
    <w:uiPriority w:val="98"/>
    <w:semiHidden/>
    <w:rsid w:val="00CF471E"/>
    <w:rPr>
      <w:sz w:val="14"/>
    </w:rPr>
  </w:style>
  <w:style w:type="paragraph" w:customStyle="1" w:styleId="Zsysframepag1CCV">
    <w:name w:val="Zsysframepag1 CCV"/>
    <w:basedOn w:val="ZsysbasisCCV"/>
    <w:uiPriority w:val="98"/>
    <w:semiHidden/>
    <w:rsid w:val="00CF471E"/>
    <w:pPr>
      <w:shd w:val="clear" w:color="FFFFFF" w:fill="FFFFFF"/>
    </w:pPr>
    <w:rPr>
      <w:sz w:val="2"/>
      <w:szCs w:val="24"/>
    </w:rPr>
  </w:style>
  <w:style w:type="paragraph" w:customStyle="1" w:styleId="ZsysframevervolgpaginanrCCV">
    <w:name w:val="Zsysframevervolgpaginanr CCV"/>
    <w:basedOn w:val="ZsysbasisCCV"/>
    <w:uiPriority w:val="98"/>
    <w:semiHidden/>
    <w:rsid w:val="00CF471E"/>
    <w:rPr>
      <w:b/>
      <w:sz w:val="14"/>
    </w:rPr>
  </w:style>
  <w:style w:type="paragraph" w:customStyle="1" w:styleId="ZsysstylerefTitleReportCCV">
    <w:name w:val="Zsysstyleref Title Report CCV"/>
    <w:basedOn w:val="ZsysbasisCCV"/>
    <w:next w:val="ReferenceReportCCV"/>
    <w:uiPriority w:val="98"/>
    <w:semiHidden/>
    <w:rsid w:val="00CF471E"/>
    <w:rPr>
      <w:sz w:val="15"/>
    </w:rPr>
  </w:style>
  <w:style w:type="paragraph" w:customStyle="1" w:styleId="ZsysstylerefversieCCV">
    <w:name w:val="Zsysstyleref versie CCV"/>
    <w:basedOn w:val="ZsysbasisCCV"/>
    <w:next w:val="BodytextCCV"/>
    <w:uiPriority w:val="98"/>
    <w:semiHidden/>
    <w:rsid w:val="00CF471E"/>
    <w:pPr>
      <w:spacing w:line="240" w:lineRule="exact"/>
    </w:pPr>
  </w:style>
  <w:style w:type="paragraph" w:customStyle="1" w:styleId="ZsysverborgenframeagendaCCV">
    <w:name w:val="Zsysverborgenframe agenda CCV"/>
    <w:basedOn w:val="ZsysbasisCCV"/>
    <w:uiPriority w:val="98"/>
    <w:semiHidden/>
    <w:rsid w:val="00CF471E"/>
    <w:pPr>
      <w:spacing w:line="240" w:lineRule="auto"/>
    </w:pPr>
    <w:rPr>
      <w:rFonts w:ascii="Times New Roman" w:hAnsi="Times New Roman"/>
      <w:sz w:val="2"/>
    </w:rPr>
  </w:style>
  <w:style w:type="table" w:customStyle="1" w:styleId="TabelopgemaaktCCV">
    <w:name w:val="Tabel opgemaakt CCV"/>
    <w:basedOn w:val="Standaardtabel"/>
    <w:uiPriority w:val="99"/>
    <w:rsid w:val="00791614"/>
    <w:pPr>
      <w:spacing w:before="60" w:after="40"/>
    </w:pPr>
    <w:tblPr>
      <w:tblStyleRowBandSize w:val="1"/>
      <w:tblStyleColBandSize w:val="1"/>
      <w:tblBorders>
        <w:top w:val="single" w:sz="4" w:space="0" w:color="009ADA"/>
        <w:left w:val="single" w:sz="4" w:space="0" w:color="009ADA"/>
        <w:bottom w:val="single" w:sz="4" w:space="0" w:color="009ADA"/>
        <w:right w:val="single" w:sz="4" w:space="0" w:color="009ADA"/>
        <w:insideH w:val="single" w:sz="4" w:space="0" w:color="009ADA"/>
        <w:insideV w:val="single" w:sz="4" w:space="0" w:color="009ADA"/>
      </w:tblBorders>
      <w:tblCellMar>
        <w:left w:w="68" w:type="dxa"/>
        <w:right w:w="68" w:type="dxa"/>
      </w:tblCellMar>
    </w:tblPr>
    <w:tblStylePr w:type="firstRow">
      <w:pPr>
        <w:keepNext/>
        <w:wordWrap/>
        <w:spacing w:line="240" w:lineRule="auto"/>
      </w:pPr>
      <w:rPr>
        <w:rFonts w:ascii="Profile-Medium" w:hAnsi="Profile-Medium"/>
        <w:b w:val="0"/>
        <w:i w:val="0"/>
        <w:caps/>
        <w:smallCaps w:val="0"/>
        <w:color w:val="FFFFFF"/>
      </w:rPr>
      <w:tblPr/>
      <w:tcPr>
        <w:tcBorders>
          <w:top w:val="nil"/>
          <w:left w:val="single" w:sz="4" w:space="0" w:color="009ADA"/>
          <w:bottom w:val="nil"/>
          <w:right w:val="single" w:sz="4" w:space="0" w:color="009ADA"/>
          <w:insideH w:val="nil"/>
          <w:insideV w:val="nil"/>
          <w:tl2br w:val="nil"/>
          <w:tr2bl w:val="nil"/>
        </w:tcBorders>
        <w:shd w:val="clear" w:color="auto" w:fill="009ADA"/>
      </w:tcPr>
    </w:tblStylePr>
    <w:tblStylePr w:type="lastRow">
      <w:rPr>
        <w:b/>
      </w:rPr>
    </w:tblStylePr>
    <w:tblStylePr w:type="lastCol">
      <w:pPr>
        <w:jc w:val="right"/>
      </w:pPr>
    </w:tblStylePr>
  </w:style>
  <w:style w:type="character" w:customStyle="1" w:styleId="Kop1Char">
    <w:name w:val="Kop 1 Char"/>
    <w:aliases w:val="Kop 1 CCV Char"/>
    <w:basedOn w:val="Standaardalinea-lettertype"/>
    <w:link w:val="Kop1"/>
    <w:uiPriority w:val="3"/>
    <w:rsid w:val="00CF471E"/>
    <w:rPr>
      <w:rFonts w:asciiTheme="majorHAnsi" w:hAnsiTheme="majorHAnsi" w:cs="Arial"/>
      <w:bCs/>
      <w:color w:val="009ADA"/>
      <w:kern w:val="32"/>
      <w:sz w:val="54"/>
      <w:szCs w:val="32"/>
    </w:rPr>
  </w:style>
  <w:style w:type="character" w:customStyle="1" w:styleId="Kop2Char">
    <w:name w:val="Kop 2 Char"/>
    <w:aliases w:val="Kop 2 CCV Char"/>
    <w:basedOn w:val="Standaardalinea-lettertype"/>
    <w:link w:val="Kop2"/>
    <w:uiPriority w:val="6"/>
    <w:rsid w:val="00CF471E"/>
    <w:rPr>
      <w:rFonts w:asciiTheme="majorHAnsi" w:hAnsiTheme="majorHAnsi"/>
      <w:color w:val="009ADA"/>
      <w:sz w:val="26"/>
      <w:szCs w:val="28"/>
    </w:rPr>
  </w:style>
  <w:style w:type="character" w:customStyle="1" w:styleId="Kop3Char">
    <w:name w:val="Kop 3 Char"/>
    <w:aliases w:val="Kop 3 CCV Char"/>
    <w:basedOn w:val="Standaardalinea-lettertype"/>
    <w:link w:val="Kop3"/>
    <w:uiPriority w:val="8"/>
    <w:rsid w:val="00CF471E"/>
    <w:rPr>
      <w:rFonts w:asciiTheme="majorHAnsi" w:hAnsiTheme="majorHAnsi"/>
      <w:color w:val="009ADA"/>
    </w:rPr>
  </w:style>
  <w:style w:type="character" w:customStyle="1" w:styleId="Kop4Char">
    <w:name w:val="Kop 4 Char"/>
    <w:aliases w:val="Heading 4 CCV Char"/>
    <w:basedOn w:val="Standaardalinea-lettertype"/>
    <w:link w:val="Kop4"/>
    <w:uiPriority w:val="10"/>
    <w:rsid w:val="00CF471E"/>
    <w:rPr>
      <w:rFonts w:asciiTheme="majorHAnsi" w:eastAsiaTheme="majorEastAsia" w:hAnsiTheme="majorHAnsi" w:cstheme="majorBidi"/>
      <w:bCs/>
      <w:iCs/>
      <w:color w:val="009ADA"/>
    </w:rPr>
  </w:style>
  <w:style w:type="character" w:customStyle="1" w:styleId="BluetextCCV">
    <w:name w:val="Blue text CCV"/>
    <w:basedOn w:val="Standaardalinea-lettertype"/>
    <w:uiPriority w:val="44"/>
    <w:qFormat/>
    <w:rsid w:val="00791614"/>
    <w:rPr>
      <w:color w:val="009ADA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98"/>
    <w:semiHidden/>
    <w:rsid w:val="00CF471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FotoCCV">
    <w:name w:val="Foto CCV"/>
    <w:basedOn w:val="ZsysbasisCCV"/>
    <w:uiPriority w:val="98"/>
    <w:semiHidden/>
    <w:rsid w:val="00CF471E"/>
    <w:pPr>
      <w:spacing w:line="240" w:lineRule="auto"/>
    </w:pPr>
    <w:rPr>
      <w:rFonts w:asciiTheme="minorHAnsi" w:hAnsiTheme="minorHAnsi"/>
      <w:color w:val="000000"/>
    </w:rPr>
  </w:style>
  <w:style w:type="character" w:styleId="Onopgelostemelding">
    <w:name w:val="Unresolved Mention"/>
    <w:basedOn w:val="Standaardalinea-lettertype"/>
    <w:uiPriority w:val="98"/>
    <w:semiHidden/>
    <w:rsid w:val="009B450D"/>
    <w:rPr>
      <w:color w:val="605E5C"/>
      <w:shd w:val="clear" w:color="auto" w:fill="E1DFDD"/>
      <w:lang w:val="nl-NL"/>
    </w:rPr>
  </w:style>
  <w:style w:type="paragraph" w:customStyle="1" w:styleId="RemarktextCCV">
    <w:name w:val="Remark text CCV"/>
    <w:basedOn w:val="ZsysbasisCCV"/>
    <w:uiPriority w:val="49"/>
    <w:qFormat/>
    <w:rsid w:val="00CF471E"/>
    <w:pPr>
      <w:pBdr>
        <w:top w:val="single" w:sz="4" w:space="10" w:color="DDF5FF" w:themeColor="accent3"/>
        <w:left w:val="single" w:sz="4" w:space="10" w:color="DDF5FF" w:themeColor="accent3"/>
        <w:bottom w:val="single" w:sz="4" w:space="10" w:color="DDF5FF" w:themeColor="accent3"/>
        <w:right w:val="single" w:sz="4" w:space="10" w:color="DDF5FF" w:themeColor="accent3"/>
      </w:pBdr>
      <w:shd w:val="clear" w:color="auto" w:fill="DDF5FF" w:themeFill="accent3"/>
    </w:pPr>
    <w:rPr>
      <w:rFonts w:asciiTheme="minorHAnsi" w:hAnsiTheme="minorHAnsi"/>
    </w:rPr>
  </w:style>
  <w:style w:type="paragraph" w:customStyle="1" w:styleId="RemarkheadingCCV">
    <w:name w:val="Remark heading CCV"/>
    <w:basedOn w:val="ZsysbasisCCV"/>
    <w:next w:val="RemarktextCCV"/>
    <w:uiPriority w:val="48"/>
    <w:qFormat/>
    <w:rsid w:val="00CF471E"/>
    <w:pPr>
      <w:pBdr>
        <w:top w:val="single" w:sz="4" w:space="10" w:color="DDF5FF" w:themeColor="accent3"/>
        <w:left w:val="single" w:sz="4" w:space="10" w:color="DDF5FF" w:themeColor="accent3"/>
        <w:bottom w:val="single" w:sz="4" w:space="10" w:color="DDF5FF" w:themeColor="accent3"/>
        <w:right w:val="single" w:sz="4" w:space="10" w:color="DDF5FF" w:themeColor="accent3"/>
      </w:pBdr>
      <w:shd w:val="clear" w:color="auto" w:fill="DDF5FF" w:themeFill="accent3"/>
    </w:pPr>
    <w:rPr>
      <w:rFonts w:asciiTheme="majorHAnsi" w:hAnsiTheme="majorHAnsi"/>
    </w:rPr>
  </w:style>
  <w:style w:type="paragraph" w:styleId="Datum">
    <w:name w:val="Date"/>
    <w:basedOn w:val="Standaard"/>
    <w:next w:val="Standaard"/>
    <w:link w:val="DatumChar"/>
    <w:uiPriority w:val="98"/>
    <w:semiHidden/>
    <w:rsid w:val="00CF471E"/>
    <w:rPr>
      <w:rFonts w:cs="Times New Roman"/>
      <w:szCs w:val="20"/>
      <w:lang w:bidi="nl-NL"/>
    </w:rPr>
  </w:style>
  <w:style w:type="character" w:customStyle="1" w:styleId="DatumChar">
    <w:name w:val="Datum Char"/>
    <w:basedOn w:val="Standaardalinea-lettertype"/>
    <w:link w:val="Datum"/>
    <w:uiPriority w:val="98"/>
    <w:semiHidden/>
    <w:rsid w:val="00CF471E"/>
  </w:style>
  <w:style w:type="character" w:customStyle="1" w:styleId="TitelChar">
    <w:name w:val="Titel Char"/>
    <w:basedOn w:val="Standaardalinea-lettertype"/>
    <w:link w:val="Titel"/>
    <w:uiPriority w:val="98"/>
    <w:semiHidden/>
    <w:rsid w:val="00CF471E"/>
    <w:rPr>
      <w:rFonts w:asciiTheme="majorHAnsi" w:eastAsiaTheme="majorEastAsia" w:hAnsiTheme="majorHAnsi" w:cstheme="majorBidi"/>
      <w:color w:val="000000"/>
      <w:kern w:val="28"/>
      <w:sz w:val="56"/>
      <w:szCs w:val="56"/>
      <w:lang w:bidi="ar-SA"/>
    </w:rPr>
  </w:style>
  <w:style w:type="paragraph" w:customStyle="1" w:styleId="TitledividerCCV">
    <w:name w:val="Title divider CCV"/>
    <w:basedOn w:val="ZsysbasisCCV"/>
    <w:next w:val="BodytextCCV"/>
    <w:uiPriority w:val="98"/>
    <w:semiHidden/>
    <w:rsid w:val="00CF471E"/>
    <w:pPr>
      <w:keepNext/>
      <w:spacing w:before="260" w:after="260"/>
    </w:pPr>
    <w:rPr>
      <w:rFonts w:ascii="Profile Medium" w:hAnsi="Profile Medium" w:cs="Poppins Medium"/>
      <w:color w:val="000000"/>
      <w:sz w:val="54"/>
      <w:szCs w:val="32"/>
    </w:rPr>
  </w:style>
  <w:style w:type="character" w:styleId="Slimmehyperlink">
    <w:name w:val="Smart Hyperlink"/>
    <w:basedOn w:val="Standaardalinea-lettertype"/>
    <w:uiPriority w:val="98"/>
    <w:semiHidden/>
    <w:rsid w:val="009B450D"/>
    <w:rPr>
      <w:u w:val="dotted"/>
      <w:lang w:val="nl-NL"/>
    </w:rPr>
  </w:style>
  <w:style w:type="paragraph" w:customStyle="1" w:styleId="DisclaimerCCV">
    <w:name w:val="Disclaimer CCV"/>
    <w:basedOn w:val="ZsysbasisCCV"/>
    <w:uiPriority w:val="98"/>
    <w:semiHidden/>
    <w:rsid w:val="00CF471E"/>
    <w:pPr>
      <w:spacing w:line="200" w:lineRule="atLeast"/>
    </w:pPr>
    <w:rPr>
      <w:noProof/>
      <w:color w:val="000000"/>
      <w:sz w:val="16"/>
    </w:rPr>
  </w:style>
  <w:style w:type="character" w:styleId="SmartLink">
    <w:name w:val="Smart Link"/>
    <w:basedOn w:val="Standaardalinea-lettertype"/>
    <w:uiPriority w:val="98"/>
    <w:semiHidden/>
    <w:rsid w:val="009B450D"/>
    <w:rPr>
      <w:color w:val="0000FF"/>
      <w:u w:val="single"/>
      <w:shd w:val="clear" w:color="auto" w:fill="F3F2F1"/>
      <w:lang w:val="nl-NL"/>
    </w:rPr>
  </w:style>
  <w:style w:type="character" w:styleId="Vermelding">
    <w:name w:val="Mention"/>
    <w:basedOn w:val="Standaardalinea-lettertype"/>
    <w:uiPriority w:val="98"/>
    <w:semiHidden/>
    <w:rsid w:val="009B450D"/>
    <w:rPr>
      <w:color w:val="2B579A"/>
      <w:shd w:val="clear" w:color="auto" w:fill="E1DFDD"/>
      <w:lang w:val="nl-NL"/>
    </w:rPr>
  </w:style>
  <w:style w:type="character" w:customStyle="1" w:styleId="WhitetextCCV">
    <w:name w:val="White text CCV"/>
    <w:basedOn w:val="Standaardalinea-lettertype"/>
    <w:uiPriority w:val="10"/>
    <w:qFormat/>
    <w:rsid w:val="00791614"/>
    <w:rPr>
      <w:color w:val="000000"/>
      <w:lang w:val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8"/>
    <w:semiHidden/>
    <w:rsid w:val="00CF471E"/>
    <w:rPr>
      <w:rFonts w:ascii="Segoe UI" w:hAnsi="Segoe UI" w:cs="Segoe UI"/>
      <w:sz w:val="16"/>
      <w:szCs w:val="16"/>
    </w:rPr>
  </w:style>
  <w:style w:type="character" w:customStyle="1" w:styleId="HandtekeningChar">
    <w:name w:val="Handtekening Char"/>
    <w:basedOn w:val="Standaardalinea-lettertype"/>
    <w:link w:val="Handtekening"/>
    <w:uiPriority w:val="98"/>
    <w:semiHidden/>
    <w:rsid w:val="00CF471E"/>
    <w:rPr>
      <w:rFonts w:asciiTheme="minorHAnsi" w:hAnsiTheme="minorHAnsi"/>
    </w:rPr>
  </w:style>
  <w:style w:type="character" w:customStyle="1" w:styleId="TekstzonderopmaakChar">
    <w:name w:val="Tekst zonder opmaak Char"/>
    <w:basedOn w:val="Standaardalinea-lettertype"/>
    <w:link w:val="Tekstzonderopmaak"/>
    <w:uiPriority w:val="98"/>
    <w:semiHidden/>
    <w:rsid w:val="00CF471E"/>
    <w:rPr>
      <w:rFonts w:ascii="Consolas" w:hAnsi="Consolas"/>
      <w:sz w:val="21"/>
      <w:szCs w:val="21"/>
    </w:rPr>
  </w:style>
  <w:style w:type="paragraph" w:customStyle="1" w:styleId="BodytextwhiteCCV">
    <w:name w:val="Body text white CCV"/>
    <w:basedOn w:val="ZsysbasisCCV"/>
    <w:uiPriority w:val="98"/>
    <w:semiHidden/>
    <w:rsid w:val="00CF471E"/>
    <w:rPr>
      <w:color w:val="000000"/>
    </w:rPr>
  </w:style>
  <w:style w:type="paragraph" w:customStyle="1" w:styleId="RemarkbulletCCV">
    <w:name w:val="Remark bullet CCV"/>
    <w:basedOn w:val="ZsysbasisCCV"/>
    <w:uiPriority w:val="50"/>
    <w:qFormat/>
    <w:rsid w:val="00CF471E"/>
    <w:pPr>
      <w:numPr>
        <w:numId w:val="26"/>
      </w:numPr>
      <w:pBdr>
        <w:top w:val="single" w:sz="4" w:space="10" w:color="DDF5FF" w:themeColor="accent3"/>
        <w:left w:val="single" w:sz="4" w:space="10" w:color="DDF5FF" w:themeColor="accent3"/>
        <w:bottom w:val="single" w:sz="4" w:space="10" w:color="DDF5FF" w:themeColor="accent3"/>
        <w:right w:val="single" w:sz="4" w:space="10" w:color="DDF5FF" w:themeColor="accent3"/>
      </w:pBdr>
      <w:shd w:val="clear" w:color="auto" w:fill="DDF5FF" w:themeFill="accent3"/>
      <w:contextualSpacing/>
    </w:pPr>
    <w:rPr>
      <w:rFonts w:asciiTheme="minorHAnsi" w:hAnsiTheme="minorHAnsi"/>
    </w:rPr>
  </w:style>
  <w:style w:type="paragraph" w:customStyle="1" w:styleId="ColophonheadingCCV">
    <w:name w:val="Colophon heading CCV"/>
    <w:basedOn w:val="ZsysbasisCCV"/>
    <w:next w:val="ColophontextCCV"/>
    <w:uiPriority w:val="98"/>
    <w:semiHidden/>
    <w:rsid w:val="00CF471E"/>
    <w:rPr>
      <w:rFonts w:ascii="Profile Medium" w:hAnsi="Profile Medium" w:cs="Poppins Medium"/>
      <w:color w:val="000000"/>
    </w:rPr>
  </w:style>
  <w:style w:type="paragraph" w:customStyle="1" w:styleId="DocumentdatatitlepageCCV">
    <w:name w:val="Document data title page CCV"/>
    <w:basedOn w:val="ZsysbasisCCV"/>
    <w:uiPriority w:val="98"/>
    <w:semiHidden/>
    <w:rsid w:val="00CF471E"/>
    <w:rPr>
      <w:rFonts w:ascii="Profile Medium" w:eastAsiaTheme="minorEastAsia" w:hAnsi="Profile Medium" w:cs="Poppins Medium"/>
      <w:color w:val="000000"/>
      <w:sz w:val="19"/>
    </w:rPr>
  </w:style>
  <w:style w:type="paragraph" w:customStyle="1" w:styleId="TitleInfosheetCCV">
    <w:name w:val="Title Infosheet CCV"/>
    <w:basedOn w:val="ZsysbasisCCV"/>
    <w:uiPriority w:val="98"/>
    <w:semiHidden/>
    <w:rsid w:val="00CF471E"/>
    <w:pPr>
      <w:spacing w:after="640" w:line="320" w:lineRule="atLeast"/>
    </w:pPr>
    <w:rPr>
      <w:rFonts w:ascii="Profile Medium" w:hAnsi="Profile Medium" w:cs="Poppins Medium"/>
      <w:sz w:val="36"/>
    </w:rPr>
  </w:style>
  <w:style w:type="paragraph" w:customStyle="1" w:styleId="FrameheadingCCV">
    <w:name w:val="Frame heading CCV"/>
    <w:basedOn w:val="ZsysbasisCCV"/>
    <w:uiPriority w:val="98"/>
    <w:semiHidden/>
    <w:rsid w:val="00CF471E"/>
    <w:pPr>
      <w:spacing w:before="120"/>
    </w:pPr>
    <w:rPr>
      <w:rFonts w:ascii="Profile Medium" w:hAnsi="Profile Medium"/>
      <w:caps/>
      <w:lang w:bidi="ar-SA"/>
    </w:rPr>
  </w:style>
  <w:style w:type="paragraph" w:customStyle="1" w:styleId="HeadingsubmissionCCV0">
    <w:name w:val="Heading submission CCV"/>
    <w:basedOn w:val="ZsysbasisCCV"/>
    <w:next w:val="BodytextCCV"/>
    <w:uiPriority w:val="98"/>
    <w:semiHidden/>
    <w:rsid w:val="002F1627"/>
    <w:pPr>
      <w:spacing w:before="480"/>
      <w:outlineLvl w:val="0"/>
    </w:pPr>
    <w:rPr>
      <w:rFonts w:ascii="Profile-Medium" w:hAnsi="Profile-Medium"/>
      <w:caps/>
      <w:lang w:bidi="ar-SA"/>
    </w:rPr>
  </w:style>
  <w:style w:type="paragraph" w:customStyle="1" w:styleId="QuoteCCV">
    <w:name w:val="Quote CCV"/>
    <w:basedOn w:val="ZsysbasisCCV"/>
    <w:next w:val="BodytextCCV"/>
    <w:uiPriority w:val="98"/>
    <w:semiHidden/>
    <w:rsid w:val="00CF471E"/>
    <w:pPr>
      <w:spacing w:before="240" w:after="240" w:line="240" w:lineRule="atLeast"/>
      <w:ind w:left="737"/>
    </w:pPr>
    <w:rPr>
      <w:i/>
      <w:sz w:val="24"/>
      <w:lang w:bidi="ar-SA"/>
    </w:rPr>
  </w:style>
  <w:style w:type="paragraph" w:customStyle="1" w:styleId="SubheadingCCV">
    <w:name w:val="Sub heading CCV"/>
    <w:basedOn w:val="ZsysbasisCCV"/>
    <w:next w:val="BodytextCCV"/>
    <w:uiPriority w:val="98"/>
    <w:semiHidden/>
    <w:rsid w:val="00CF471E"/>
    <w:pPr>
      <w:spacing w:before="240" w:line="240" w:lineRule="atLeast"/>
    </w:pPr>
    <w:rPr>
      <w:i/>
      <w:lang w:bidi="ar-SA"/>
    </w:rPr>
  </w:style>
  <w:style w:type="paragraph" w:customStyle="1" w:styleId="TabletextSubmissionCCV">
    <w:name w:val="Table text Submission CCV"/>
    <w:basedOn w:val="ZsysbasisCCV"/>
    <w:uiPriority w:val="98"/>
    <w:semiHidden/>
    <w:rsid w:val="00CF471E"/>
    <w:pPr>
      <w:tabs>
        <w:tab w:val="left" w:pos="397"/>
      </w:tabs>
      <w:spacing w:line="240" w:lineRule="atLeast"/>
    </w:pPr>
    <w:rPr>
      <w:rFonts w:ascii="Profile Medium" w:hAnsi="Profile Medium" w:cs="Arial"/>
      <w:bCs/>
      <w:caps/>
      <w:sz w:val="16"/>
      <w:szCs w:val="26"/>
      <w:lang w:bidi="ar-SA"/>
    </w:rPr>
  </w:style>
  <w:style w:type="paragraph" w:customStyle="1" w:styleId="ExplanationCCV">
    <w:name w:val="Explanation CCV"/>
    <w:basedOn w:val="ZsysbasisCCV"/>
    <w:next w:val="BodytextCCV"/>
    <w:uiPriority w:val="98"/>
    <w:semiHidden/>
    <w:rsid w:val="00CF471E"/>
    <w:pPr>
      <w:spacing w:line="240" w:lineRule="atLeast"/>
    </w:pPr>
    <w:rPr>
      <w:i/>
      <w:lang w:bidi="ar-SA"/>
    </w:rPr>
  </w:style>
  <w:style w:type="paragraph" w:customStyle="1" w:styleId="HeadingCCV">
    <w:name w:val="Heading CCV"/>
    <w:basedOn w:val="ZsysbasisCCV"/>
    <w:next w:val="BodytextCCV"/>
    <w:uiPriority w:val="98"/>
    <w:semiHidden/>
    <w:rsid w:val="00CF471E"/>
    <w:pPr>
      <w:spacing w:before="240" w:line="240" w:lineRule="atLeast"/>
    </w:pPr>
    <w:rPr>
      <w:rFonts w:ascii="Profile Medium" w:hAnsi="Profile Medium"/>
      <w:lang w:bidi="ar-SA"/>
    </w:rPr>
  </w:style>
  <w:style w:type="paragraph" w:customStyle="1" w:styleId="HeadingsubmissionCCV">
    <w:name w:val="Heading submission CCV"/>
    <w:basedOn w:val="ZsysbasisCCV"/>
    <w:next w:val="BodytextCCV"/>
    <w:uiPriority w:val="98"/>
    <w:semiHidden/>
    <w:rsid w:val="00CF471E"/>
    <w:pPr>
      <w:numPr>
        <w:numId w:val="18"/>
      </w:numPr>
      <w:spacing w:before="480"/>
      <w:outlineLvl w:val="0"/>
    </w:pPr>
    <w:rPr>
      <w:rFonts w:ascii="Profile Medium" w:hAnsi="Profile Medium"/>
      <w:caps/>
      <w:lang w:bidi="ar-SA"/>
    </w:rPr>
  </w:style>
  <w:style w:type="paragraph" w:customStyle="1" w:styleId="DocumentdataHeadingCCV0">
    <w:name w:val="Document data Heading CCV"/>
    <w:basedOn w:val="ZsysbasisCCV"/>
    <w:uiPriority w:val="98"/>
    <w:semiHidden/>
    <w:rsid w:val="00CF471E"/>
    <w:rPr>
      <w:rFonts w:ascii="Profile Medium" w:hAnsi="Profile Medium" w:cs="Poppins Medium"/>
      <w:bCs/>
      <w:sz w:val="18"/>
    </w:rPr>
  </w:style>
  <w:style w:type="paragraph" w:customStyle="1" w:styleId="DocumentnaamCCV">
    <w:name w:val="Documentnaam CCV"/>
    <w:basedOn w:val="ZsysbasisCCV"/>
    <w:uiPriority w:val="98"/>
    <w:semiHidden/>
    <w:rsid w:val="00CF471E"/>
    <w:pPr>
      <w:shd w:val="clear" w:color="FFFFFF" w:fill="FFFFFF"/>
    </w:pPr>
    <w:rPr>
      <w:b/>
      <w:noProof/>
      <w:sz w:val="36"/>
    </w:rPr>
  </w:style>
  <w:style w:type="paragraph" w:customStyle="1" w:styleId="OnderwerpagendaCCV">
    <w:name w:val="Onderwerp agenda CCV"/>
    <w:basedOn w:val="ZsysbasisCCV"/>
    <w:next w:val="BodytextCCV"/>
    <w:uiPriority w:val="98"/>
    <w:semiHidden/>
    <w:rsid w:val="00CF471E"/>
    <w:pPr>
      <w:ind w:left="851" w:hanging="851"/>
    </w:pPr>
  </w:style>
  <w:style w:type="paragraph" w:customStyle="1" w:styleId="BodytextwithspaceCCV">
    <w:name w:val="Body text with space CCV"/>
    <w:basedOn w:val="ZsysbasisCCV"/>
    <w:uiPriority w:val="1"/>
    <w:qFormat/>
    <w:rsid w:val="00CF471E"/>
    <w:pPr>
      <w:spacing w:after="260"/>
    </w:pPr>
  </w:style>
  <w:style w:type="character" w:customStyle="1" w:styleId="KoptekstChar">
    <w:name w:val="Koptekst Char"/>
    <w:basedOn w:val="Standaardalinea-lettertype"/>
    <w:link w:val="Koptekst"/>
    <w:uiPriority w:val="99"/>
    <w:rsid w:val="00B35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CCV">
      <a:dk1>
        <a:sysClr val="windowText" lastClr="000000"/>
      </a:dk1>
      <a:lt1>
        <a:sysClr val="window" lastClr="FFFFFF"/>
      </a:lt1>
      <a:dk2>
        <a:srgbClr val="009ADA"/>
      </a:dk2>
      <a:lt2>
        <a:srgbClr val="FFFFFF"/>
      </a:lt2>
      <a:accent1>
        <a:srgbClr val="009ADA"/>
      </a:accent1>
      <a:accent2>
        <a:srgbClr val="57CFFF"/>
      </a:accent2>
      <a:accent3>
        <a:srgbClr val="DDF5FF"/>
      </a:accent3>
      <a:accent4>
        <a:srgbClr val="000000"/>
      </a:accent4>
      <a:accent5>
        <a:srgbClr val="7F7F7F"/>
      </a:accent5>
      <a:accent6>
        <a:srgbClr val="D8D8D8"/>
      </a:accent6>
      <a:hlink>
        <a:srgbClr val="009ADA"/>
      </a:hlink>
      <a:folHlink>
        <a:srgbClr val="009ADA"/>
      </a:folHlink>
    </a:clrScheme>
    <a:fontScheme name="Lettertypen CCV">
      <a:majorFont>
        <a:latin typeface="Profile Medium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rofile Ligh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ju xmlns="http://www.joulesunlimited.com/ccmappings">
  <Titel>Offerte</Titel>
  <Ondertitel/>
  <Versienummer/>
  <Auteur/>
  <Projectnummer/>
  <Datum/>
  <E-mailadres_20_projectleider/>
  <Projectnaam/>
  <Projectleider/>
  <Telefoonnummer_20_projectleider/>
  <Naam_20_organisatie/>
  <Onderwerp/>
</ju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295FE1E6A9D14883CEADAAD3223FE4" ma:contentTypeVersion="21" ma:contentTypeDescription="Create a new document." ma:contentTypeScope="" ma:versionID="c9eb0bfb2668948074cba01096a814f9">
  <xsd:schema xmlns:xsd="http://www.w3.org/2001/XMLSchema" xmlns:xs="http://www.w3.org/2001/XMLSchema" xmlns:p="http://schemas.microsoft.com/office/2006/metadata/properties" xmlns:ns1="http://schemas.microsoft.com/sharepoint/v3" xmlns:ns2="6ca0adb6-c2e0-4f0c-b406-67d69321c0c8" xmlns:ns3="f87364de-cf6b-49dd-b521-4b06e563c11d" targetNamespace="http://schemas.microsoft.com/office/2006/metadata/properties" ma:root="true" ma:fieldsID="27ce17c8928a6ef75028c16627fbeb6a" ns1:_="" ns2:_="" ns3:_="">
    <xsd:import namespace="http://schemas.microsoft.com/sharepoint/v3"/>
    <xsd:import namespace="6ca0adb6-c2e0-4f0c-b406-67d69321c0c8"/>
    <xsd:import namespace="f87364de-cf6b-49dd-b521-4b06e563c1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0adb6-c2e0-4f0c-b406-67d69321c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b5e3874-0183-4a46-90cd-39ffd546f4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364de-cf6b-49dd-b521-4b06e563c11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b8adcb-bce8-463b-9c8b-1a664134646a}" ma:internalName="TaxCatchAll" ma:showField="CatchAllData" ma:web="f87364de-cf6b-49dd-b521-4b06e563c1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ca0adb6-c2e0-4f0c-b406-67d69321c0c8">
      <Terms xmlns="http://schemas.microsoft.com/office/infopath/2007/PartnerControls"/>
    </lcf76f155ced4ddcb4097134ff3c332f>
    <TaxCatchAll xmlns="f87364de-cf6b-49dd-b521-4b06e563c11d" xsi:nil="true"/>
  </documentManagement>
</p:properties>
</file>

<file path=customXml/itemProps1.xml><?xml version="1.0" encoding="utf-8"?>
<ds:datastoreItem xmlns:ds="http://schemas.openxmlformats.org/officeDocument/2006/customXml" ds:itemID="{8E371362-9930-4A69-A3B3-64B1E093A6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A81959-715C-4447-AE17-8C7FFF550C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85C9E3-6245-4B26-855B-B75C336AEDA4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F6233C31-5301-4B0A-A6A0-3A2223C07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ca0adb6-c2e0-4f0c-b406-67d69321c0c8"/>
    <ds:schemaRef ds:uri="f87364de-cf6b-49dd-b521-4b06e563c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E0248A-B253-4DF4-AE78-4E8C116655D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ca0adb6-c2e0-4f0c-b406-67d69321c0c8"/>
    <ds:schemaRef ds:uri="f87364de-cf6b-49dd-b521-4b06e563c1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Muselaers</dc:creator>
  <cp:keywords/>
  <dc:description/>
  <cp:lastModifiedBy>Katja Muselaers</cp:lastModifiedBy>
  <cp:revision>12</cp:revision>
  <dcterms:created xsi:type="dcterms:W3CDTF">2026-08-27T06:45:00Z</dcterms:created>
  <dcterms:modified xsi:type="dcterms:W3CDTF">2026-08-31T13:34:00Z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0x01010006295FE1E6A9D14883CEADAAD3223FE4</vt:lpwstr>
  </property>
  <property fmtid="{D5CDD505-2E9C-101B-9397-08002B2CF9AE}" pid="4" name="MediaServiceImageTags">
    <vt:lpwstr/>
  </property>
  <property fmtid="{D5CDD505-2E9C-101B-9397-08002B2CF9AE}" pid="6" name="docLang">
    <vt:lpwstr>nl</vt:lpwstr>
  </property>
</Properties>
</file>