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DF8B2" w14:textId="2AC0A01A" w:rsidR="00894510" w:rsidRDefault="00894510" w:rsidP="00894510">
      <w:pPr>
        <w:pStyle w:val="Heading1nonumberCCV"/>
      </w:pPr>
      <w:r>
        <w:t>Projectplan</w:t>
      </w:r>
    </w:p>
    <w:p w14:paraId="7BBA86F9" w14:textId="77777777" w:rsidR="00894510" w:rsidRPr="00C7673A" w:rsidRDefault="00894510" w:rsidP="00894510">
      <w:pPr>
        <w:pStyle w:val="BodytextCCV"/>
        <w:numPr>
          <w:ilvl w:val="0"/>
          <w:numId w:val="30"/>
        </w:numPr>
        <w:rPr>
          <w:b/>
          <w:bCs/>
        </w:rPr>
      </w:pPr>
      <w:r w:rsidRPr="00C7673A">
        <w:rPr>
          <w:b/>
          <w:bCs/>
        </w:rPr>
        <w:t>Algemene gegevens</w:t>
      </w:r>
    </w:p>
    <w:p w14:paraId="3DD8F525" w14:textId="77777777" w:rsidR="00894510" w:rsidRDefault="00894510" w:rsidP="00894510">
      <w:pPr>
        <w:pStyle w:val="BodytextCCV"/>
      </w:pPr>
      <w:r>
        <w:t>Gemeente (penvoerder):</w:t>
      </w:r>
    </w:p>
    <w:p w14:paraId="47416708" w14:textId="77777777" w:rsidR="00894510" w:rsidRDefault="00894510" w:rsidP="00894510">
      <w:pPr>
        <w:pStyle w:val="BodytextCCV"/>
      </w:pPr>
      <w:r>
        <w:t>Eventuele deelnemende gemeenten:</w:t>
      </w:r>
    </w:p>
    <w:p w14:paraId="331A6889" w14:textId="77777777" w:rsidR="00894510" w:rsidRDefault="00894510" w:rsidP="00894510">
      <w:pPr>
        <w:pStyle w:val="BodytextCCV"/>
      </w:pPr>
      <w:r>
        <w:t>Aanspreekpunt:</w:t>
      </w:r>
    </w:p>
    <w:p w14:paraId="17292651" w14:textId="77777777" w:rsidR="00894510" w:rsidRPr="00C7673A" w:rsidRDefault="00894510" w:rsidP="00894510">
      <w:pPr>
        <w:pStyle w:val="BodytextCCV"/>
        <w:numPr>
          <w:ilvl w:val="0"/>
          <w:numId w:val="34"/>
        </w:numPr>
        <w:rPr>
          <w:i/>
          <w:iCs/>
        </w:rPr>
      </w:pPr>
      <w:r w:rsidRPr="00C7673A">
        <w:rPr>
          <w:i/>
          <w:iCs/>
        </w:rPr>
        <w:t>Naam</w:t>
      </w:r>
    </w:p>
    <w:p w14:paraId="20AF9D09" w14:textId="77777777" w:rsidR="00894510" w:rsidRPr="00C7673A" w:rsidRDefault="00894510" w:rsidP="00894510">
      <w:pPr>
        <w:pStyle w:val="BodytextCCV"/>
        <w:numPr>
          <w:ilvl w:val="0"/>
          <w:numId w:val="34"/>
        </w:numPr>
        <w:rPr>
          <w:i/>
          <w:iCs/>
        </w:rPr>
      </w:pPr>
      <w:r w:rsidRPr="00C7673A">
        <w:rPr>
          <w:i/>
          <w:iCs/>
        </w:rPr>
        <w:t>Functie</w:t>
      </w:r>
    </w:p>
    <w:p w14:paraId="0C28312C" w14:textId="77777777" w:rsidR="00894510" w:rsidRPr="00C7673A" w:rsidRDefault="00894510" w:rsidP="00894510">
      <w:pPr>
        <w:pStyle w:val="BodytextCCV"/>
        <w:numPr>
          <w:ilvl w:val="0"/>
          <w:numId w:val="34"/>
        </w:numPr>
        <w:rPr>
          <w:i/>
          <w:iCs/>
        </w:rPr>
      </w:pPr>
      <w:r w:rsidRPr="00C7673A">
        <w:rPr>
          <w:i/>
          <w:iCs/>
        </w:rPr>
        <w:t>E-mailadres</w:t>
      </w:r>
    </w:p>
    <w:p w14:paraId="7CF322B9" w14:textId="77777777" w:rsidR="00894510" w:rsidRDefault="00894510" w:rsidP="00894510">
      <w:pPr>
        <w:pStyle w:val="BodytextCCV"/>
      </w:pPr>
      <w:r>
        <w:t xml:space="preserve">Telefoonnummer: </w:t>
      </w:r>
    </w:p>
    <w:p w14:paraId="60EB7905" w14:textId="77777777" w:rsidR="00747BAB" w:rsidRDefault="00747BAB" w:rsidP="00894510">
      <w:pPr>
        <w:pStyle w:val="BodytextCCV"/>
      </w:pPr>
    </w:p>
    <w:p w14:paraId="168806D3" w14:textId="77777777" w:rsidR="00894510" w:rsidRDefault="00894510" w:rsidP="00894510">
      <w:pPr>
        <w:pStyle w:val="BodytextCCV"/>
      </w:pPr>
      <w:r>
        <w:t>Naam ZVH:</w:t>
      </w:r>
    </w:p>
    <w:p w14:paraId="7B7A8A9D" w14:textId="77777777" w:rsidR="00894510" w:rsidRDefault="00894510" w:rsidP="00894510">
      <w:pPr>
        <w:pStyle w:val="BodytextCCV"/>
      </w:pPr>
      <w:r>
        <w:t>Contactgegevens ZVH (indien van toepassing):</w:t>
      </w:r>
    </w:p>
    <w:p w14:paraId="2724B18E" w14:textId="77777777" w:rsidR="00894510" w:rsidRPr="00C7673A" w:rsidRDefault="00894510" w:rsidP="00894510">
      <w:pPr>
        <w:pStyle w:val="BodytextCCV"/>
        <w:numPr>
          <w:ilvl w:val="0"/>
          <w:numId w:val="35"/>
        </w:numPr>
        <w:rPr>
          <w:i/>
          <w:iCs/>
        </w:rPr>
      </w:pPr>
      <w:r w:rsidRPr="00C7673A">
        <w:rPr>
          <w:i/>
          <w:iCs/>
        </w:rPr>
        <w:t>Naam</w:t>
      </w:r>
    </w:p>
    <w:p w14:paraId="45BC6CA0" w14:textId="77777777" w:rsidR="00894510" w:rsidRPr="00C7673A" w:rsidRDefault="00894510" w:rsidP="00894510">
      <w:pPr>
        <w:pStyle w:val="BodytextCCV"/>
        <w:numPr>
          <w:ilvl w:val="0"/>
          <w:numId w:val="35"/>
        </w:numPr>
        <w:rPr>
          <w:i/>
          <w:iCs/>
        </w:rPr>
      </w:pPr>
      <w:r w:rsidRPr="00C7673A">
        <w:rPr>
          <w:i/>
          <w:iCs/>
        </w:rPr>
        <w:t>Functie</w:t>
      </w:r>
    </w:p>
    <w:p w14:paraId="68A0205F" w14:textId="77777777" w:rsidR="00894510" w:rsidRPr="00C7673A" w:rsidRDefault="00894510" w:rsidP="00894510">
      <w:pPr>
        <w:pStyle w:val="BodytextCCV"/>
        <w:numPr>
          <w:ilvl w:val="0"/>
          <w:numId w:val="35"/>
        </w:numPr>
        <w:rPr>
          <w:i/>
          <w:iCs/>
        </w:rPr>
      </w:pPr>
      <w:r w:rsidRPr="00C7673A">
        <w:rPr>
          <w:i/>
          <w:iCs/>
        </w:rPr>
        <w:t>E-mailadres</w:t>
      </w:r>
    </w:p>
    <w:p w14:paraId="6206CC14" w14:textId="77777777" w:rsidR="00894510" w:rsidRDefault="00894510" w:rsidP="00894510">
      <w:pPr>
        <w:pStyle w:val="BodytextCCV"/>
      </w:pPr>
    </w:p>
    <w:p w14:paraId="39D006DD" w14:textId="77777777" w:rsidR="00894510" w:rsidRDefault="00894510" w:rsidP="00894510">
      <w:pPr>
        <w:pStyle w:val="BodytextCCV"/>
        <w:numPr>
          <w:ilvl w:val="0"/>
          <w:numId w:val="30"/>
        </w:numPr>
        <w:rPr>
          <w:b/>
          <w:bCs/>
        </w:rPr>
      </w:pPr>
      <w:r w:rsidRPr="00C7673A">
        <w:rPr>
          <w:b/>
          <w:bCs/>
        </w:rPr>
        <w:t>Lokale context en probleemanalyse</w:t>
      </w:r>
    </w:p>
    <w:p w14:paraId="7CA41FD4" w14:textId="77777777" w:rsidR="00894510" w:rsidRPr="00380A23" w:rsidRDefault="00894510" w:rsidP="00894510">
      <w:pPr>
        <w:pStyle w:val="BodytextCCV"/>
        <w:rPr>
          <w:b/>
          <w:bCs/>
        </w:rPr>
      </w:pPr>
      <w:r>
        <w:t>Beschrijf de lokale of regionale context waarin de pilot wordt uitgevoerd.</w:t>
      </w:r>
    </w:p>
    <w:p w14:paraId="3F65F629" w14:textId="77777777" w:rsidR="00894510" w:rsidRDefault="00894510" w:rsidP="00894510">
      <w:pPr>
        <w:pStyle w:val="BodytextCCV"/>
      </w:pPr>
    </w:p>
    <w:p w14:paraId="45A15D55" w14:textId="77777777" w:rsidR="00894510" w:rsidRPr="00380A23" w:rsidRDefault="00894510" w:rsidP="00894510">
      <w:pPr>
        <w:pStyle w:val="BodytextCCV"/>
        <w:ind w:left="76" w:firstLine="208"/>
        <w:rPr>
          <w:i/>
          <w:iCs/>
        </w:rPr>
      </w:pPr>
      <w:r w:rsidRPr="00380A23">
        <w:rPr>
          <w:i/>
          <w:iCs/>
        </w:rPr>
        <w:t>Ga hierbij in ieder geval in op:</w:t>
      </w:r>
    </w:p>
    <w:p w14:paraId="5A8668EF" w14:textId="77777777" w:rsidR="00894510" w:rsidRPr="00380A23" w:rsidRDefault="00894510" w:rsidP="00894510">
      <w:pPr>
        <w:pStyle w:val="BodytextCCV"/>
        <w:numPr>
          <w:ilvl w:val="0"/>
          <w:numId w:val="31"/>
        </w:numPr>
        <w:rPr>
          <w:i/>
          <w:iCs/>
        </w:rPr>
      </w:pPr>
      <w:r w:rsidRPr="00380A23">
        <w:rPr>
          <w:i/>
          <w:iCs/>
        </w:rPr>
        <w:t>de aanleiding voor deelname;</w:t>
      </w:r>
    </w:p>
    <w:p w14:paraId="7174779B" w14:textId="77777777" w:rsidR="00894510" w:rsidRPr="00380A23" w:rsidRDefault="00894510" w:rsidP="00894510">
      <w:pPr>
        <w:pStyle w:val="BodytextCCV"/>
        <w:numPr>
          <w:ilvl w:val="0"/>
          <w:numId w:val="31"/>
        </w:numPr>
        <w:rPr>
          <w:i/>
          <w:iCs/>
        </w:rPr>
      </w:pPr>
      <w:r w:rsidRPr="00380A23">
        <w:rPr>
          <w:i/>
          <w:iCs/>
        </w:rPr>
        <w:t>relevante signalen en ontwikkelingen;</w:t>
      </w:r>
    </w:p>
    <w:p w14:paraId="1C1D6CE6" w14:textId="77777777" w:rsidR="00894510" w:rsidRPr="00380A23" w:rsidRDefault="00894510" w:rsidP="00894510">
      <w:pPr>
        <w:pStyle w:val="BodytextCCV"/>
        <w:numPr>
          <w:ilvl w:val="0"/>
          <w:numId w:val="31"/>
        </w:numPr>
        <w:rPr>
          <w:i/>
          <w:iCs/>
        </w:rPr>
      </w:pPr>
      <w:r w:rsidRPr="00380A23">
        <w:rPr>
          <w:i/>
          <w:iCs/>
        </w:rPr>
        <w:t>bestaande aanpakken en samenwerkingsstructuren;</w:t>
      </w:r>
    </w:p>
    <w:p w14:paraId="2FE76323" w14:textId="77777777" w:rsidR="00894510" w:rsidRPr="00380A23" w:rsidRDefault="00894510" w:rsidP="00894510">
      <w:pPr>
        <w:pStyle w:val="BodytextCCV"/>
        <w:numPr>
          <w:ilvl w:val="0"/>
          <w:numId w:val="31"/>
        </w:numPr>
        <w:rPr>
          <w:i/>
          <w:iCs/>
        </w:rPr>
      </w:pPr>
      <w:r w:rsidRPr="00380A23">
        <w:rPr>
          <w:i/>
          <w:iCs/>
        </w:rPr>
        <w:t>de inrichting van signalering en registratie;</w:t>
      </w:r>
    </w:p>
    <w:p w14:paraId="5AD2F64D" w14:textId="77777777" w:rsidR="00894510" w:rsidRPr="00380A23" w:rsidRDefault="00894510" w:rsidP="00894510">
      <w:pPr>
        <w:pStyle w:val="BodytextCCV"/>
        <w:numPr>
          <w:ilvl w:val="0"/>
          <w:numId w:val="31"/>
        </w:numPr>
        <w:rPr>
          <w:i/>
          <w:iCs/>
        </w:rPr>
      </w:pPr>
      <w:r w:rsidRPr="00380A23">
        <w:rPr>
          <w:i/>
          <w:iCs/>
        </w:rPr>
        <w:t>beschikbare inzichten over de aard en omvang van de doelgroep.</w:t>
      </w:r>
    </w:p>
    <w:p w14:paraId="6A3FD7D7" w14:textId="77777777" w:rsidR="00894510" w:rsidRDefault="00894510" w:rsidP="00894510">
      <w:pPr>
        <w:pStyle w:val="BodytextCCV"/>
        <w:rPr>
          <w:i/>
          <w:iCs/>
        </w:rPr>
      </w:pPr>
    </w:p>
    <w:p w14:paraId="2E483437" w14:textId="77777777" w:rsidR="00894510" w:rsidRPr="00F45AA5" w:rsidRDefault="00894510" w:rsidP="00894510">
      <w:pPr>
        <w:pStyle w:val="BodytextCCV"/>
        <w:numPr>
          <w:ilvl w:val="0"/>
          <w:numId w:val="30"/>
        </w:numPr>
        <w:rPr>
          <w:b/>
          <w:bCs/>
        </w:rPr>
      </w:pPr>
      <w:r w:rsidRPr="00F45AA5">
        <w:rPr>
          <w:b/>
          <w:bCs/>
        </w:rPr>
        <w:t>Samenwerking en netwerk</w:t>
      </w:r>
    </w:p>
    <w:p w14:paraId="2307E50B" w14:textId="77777777" w:rsidR="00894510" w:rsidRDefault="00894510" w:rsidP="00894510">
      <w:pPr>
        <w:pStyle w:val="BodytextCCV"/>
      </w:pPr>
      <w:r>
        <w:t>Beschrijf hoe de samenwerking binnen de pilot wordt georganiseerd.</w:t>
      </w:r>
    </w:p>
    <w:p w14:paraId="00EAA048" w14:textId="77777777" w:rsidR="00894510" w:rsidRDefault="00894510" w:rsidP="00894510">
      <w:pPr>
        <w:pStyle w:val="BodytextCCV"/>
      </w:pPr>
    </w:p>
    <w:p w14:paraId="44138FFF" w14:textId="77777777" w:rsidR="00894510" w:rsidRPr="005A5783" w:rsidRDefault="00894510" w:rsidP="00894510">
      <w:pPr>
        <w:pStyle w:val="BodytextCCV"/>
        <w:rPr>
          <w:i/>
          <w:iCs/>
        </w:rPr>
      </w:pPr>
      <w:r w:rsidRPr="005A5783">
        <w:rPr>
          <w:i/>
          <w:iCs/>
        </w:rPr>
        <w:t>Ga daarbij in op:</w:t>
      </w:r>
    </w:p>
    <w:p w14:paraId="3D87F910" w14:textId="77777777" w:rsidR="00894510" w:rsidRPr="005A5783" w:rsidRDefault="00894510" w:rsidP="00894510">
      <w:pPr>
        <w:pStyle w:val="BodytextCCV"/>
        <w:numPr>
          <w:ilvl w:val="0"/>
          <w:numId w:val="32"/>
        </w:numPr>
        <w:rPr>
          <w:i/>
          <w:iCs/>
        </w:rPr>
      </w:pPr>
      <w:r w:rsidRPr="005A5783">
        <w:rPr>
          <w:i/>
          <w:iCs/>
        </w:rPr>
        <w:t>betrokken organisaties;</w:t>
      </w:r>
    </w:p>
    <w:p w14:paraId="246AAE6F" w14:textId="77777777" w:rsidR="00894510" w:rsidRPr="005A5783" w:rsidRDefault="00894510" w:rsidP="00894510">
      <w:pPr>
        <w:pStyle w:val="BodytextCCV"/>
        <w:numPr>
          <w:ilvl w:val="0"/>
          <w:numId w:val="32"/>
        </w:numPr>
        <w:rPr>
          <w:i/>
          <w:iCs/>
        </w:rPr>
      </w:pPr>
      <w:r w:rsidRPr="005A5783">
        <w:rPr>
          <w:i/>
          <w:iCs/>
        </w:rPr>
        <w:t>bestaande en nieuwe samenwerkingspartners;</w:t>
      </w:r>
    </w:p>
    <w:p w14:paraId="2BB2A713" w14:textId="77777777" w:rsidR="00894510" w:rsidRPr="005A5783" w:rsidRDefault="00894510" w:rsidP="00894510">
      <w:pPr>
        <w:pStyle w:val="BodytextCCV"/>
        <w:numPr>
          <w:ilvl w:val="0"/>
          <w:numId w:val="32"/>
        </w:numPr>
        <w:rPr>
          <w:i/>
          <w:iCs/>
        </w:rPr>
      </w:pPr>
      <w:r w:rsidRPr="005A5783">
        <w:rPr>
          <w:i/>
          <w:iCs/>
        </w:rPr>
        <w:t>samenwerking met het zorg- en veiligheidsdomein;</w:t>
      </w:r>
    </w:p>
    <w:p w14:paraId="7FC05A11" w14:textId="7036C425" w:rsidR="00894510" w:rsidRPr="005A5783" w:rsidRDefault="00894510" w:rsidP="00894510">
      <w:pPr>
        <w:pStyle w:val="BodytextCCV"/>
        <w:numPr>
          <w:ilvl w:val="0"/>
          <w:numId w:val="32"/>
        </w:numPr>
        <w:rPr>
          <w:i/>
          <w:iCs/>
        </w:rPr>
      </w:pPr>
      <w:r w:rsidRPr="005A5783">
        <w:rPr>
          <w:i/>
          <w:iCs/>
        </w:rPr>
        <w:t>samenwerking met partners uit het financieel domein</w:t>
      </w:r>
      <w:r w:rsidR="003B4978">
        <w:rPr>
          <w:i/>
          <w:iCs/>
        </w:rPr>
        <w:t>.</w:t>
      </w:r>
    </w:p>
    <w:p w14:paraId="345B287D" w14:textId="77777777" w:rsidR="00894510" w:rsidRDefault="00894510" w:rsidP="00894510">
      <w:pPr>
        <w:pStyle w:val="BodytextCCV"/>
      </w:pPr>
    </w:p>
    <w:p w14:paraId="282D063F" w14:textId="77777777" w:rsidR="00894510" w:rsidRPr="00F45AA5" w:rsidRDefault="00894510" w:rsidP="00894510">
      <w:pPr>
        <w:pStyle w:val="BodytextCCV"/>
        <w:numPr>
          <w:ilvl w:val="0"/>
          <w:numId w:val="30"/>
        </w:numPr>
        <w:rPr>
          <w:b/>
          <w:bCs/>
        </w:rPr>
      </w:pPr>
      <w:r w:rsidRPr="00F45AA5">
        <w:rPr>
          <w:b/>
          <w:bCs/>
        </w:rPr>
        <w:t>Plan van aanpak</w:t>
      </w:r>
    </w:p>
    <w:p w14:paraId="625579A0" w14:textId="77777777" w:rsidR="00894510" w:rsidRDefault="00894510" w:rsidP="00894510">
      <w:pPr>
        <w:pStyle w:val="BodytextCCV"/>
      </w:pPr>
      <w:r>
        <w:t>Beschrijf hoe de inkeerregeling lokaal of regionaal wordt ingericht.</w:t>
      </w:r>
    </w:p>
    <w:p w14:paraId="0427C7B2" w14:textId="77777777" w:rsidR="00894510" w:rsidRDefault="00894510" w:rsidP="00894510">
      <w:pPr>
        <w:pStyle w:val="BodytextCCV"/>
      </w:pPr>
    </w:p>
    <w:p w14:paraId="05249F9B" w14:textId="77777777" w:rsidR="00894510" w:rsidRPr="005A5783" w:rsidRDefault="00894510" w:rsidP="00894510">
      <w:pPr>
        <w:pStyle w:val="BodytextCCV"/>
        <w:rPr>
          <w:i/>
          <w:iCs/>
        </w:rPr>
      </w:pPr>
      <w:r w:rsidRPr="005A5783">
        <w:rPr>
          <w:i/>
          <w:iCs/>
        </w:rPr>
        <w:t>Ga daarbij in op:</w:t>
      </w:r>
    </w:p>
    <w:p w14:paraId="690BA9AA" w14:textId="77777777" w:rsidR="00894510" w:rsidRPr="005A5783" w:rsidRDefault="00894510" w:rsidP="00894510">
      <w:pPr>
        <w:pStyle w:val="BodytextCCV"/>
        <w:numPr>
          <w:ilvl w:val="0"/>
          <w:numId w:val="33"/>
        </w:numPr>
        <w:rPr>
          <w:i/>
          <w:iCs/>
        </w:rPr>
      </w:pPr>
      <w:r w:rsidRPr="005A5783">
        <w:rPr>
          <w:i/>
          <w:iCs/>
        </w:rPr>
        <w:t>instroom en signalering;</w:t>
      </w:r>
    </w:p>
    <w:p w14:paraId="7F78CCF9" w14:textId="77777777" w:rsidR="00894510" w:rsidRPr="005A5783" w:rsidRDefault="00894510" w:rsidP="00894510">
      <w:pPr>
        <w:pStyle w:val="BodytextCCV"/>
        <w:numPr>
          <w:ilvl w:val="0"/>
          <w:numId w:val="33"/>
        </w:numPr>
        <w:rPr>
          <w:i/>
          <w:iCs/>
        </w:rPr>
      </w:pPr>
      <w:r w:rsidRPr="005A5783">
        <w:rPr>
          <w:i/>
          <w:iCs/>
        </w:rPr>
        <w:t>proces- en casusregie;</w:t>
      </w:r>
    </w:p>
    <w:p w14:paraId="585C7413" w14:textId="77777777" w:rsidR="00894510" w:rsidRPr="005A5783" w:rsidRDefault="00894510" w:rsidP="00894510">
      <w:pPr>
        <w:pStyle w:val="BodytextCCV"/>
        <w:numPr>
          <w:ilvl w:val="0"/>
          <w:numId w:val="33"/>
        </w:numPr>
        <w:rPr>
          <w:i/>
          <w:iCs/>
        </w:rPr>
      </w:pPr>
      <w:r w:rsidRPr="005A5783">
        <w:rPr>
          <w:i/>
          <w:iCs/>
        </w:rPr>
        <w:t>veiligheid en weerbaarheid;</w:t>
      </w:r>
    </w:p>
    <w:p w14:paraId="6DDDF469" w14:textId="77777777" w:rsidR="00894510" w:rsidRPr="005A5783" w:rsidRDefault="00894510" w:rsidP="00894510">
      <w:pPr>
        <w:pStyle w:val="BodytextCCV"/>
        <w:numPr>
          <w:ilvl w:val="0"/>
          <w:numId w:val="33"/>
        </w:numPr>
        <w:rPr>
          <w:i/>
          <w:iCs/>
        </w:rPr>
      </w:pPr>
      <w:r w:rsidRPr="005A5783">
        <w:rPr>
          <w:i/>
          <w:iCs/>
        </w:rPr>
        <w:t>ondersteuning en herstel;</w:t>
      </w:r>
    </w:p>
    <w:p w14:paraId="76F6557B" w14:textId="77777777" w:rsidR="00894510" w:rsidRPr="005A5783" w:rsidRDefault="00894510" w:rsidP="00894510">
      <w:pPr>
        <w:pStyle w:val="BodytextCCV"/>
        <w:numPr>
          <w:ilvl w:val="0"/>
          <w:numId w:val="33"/>
        </w:numPr>
        <w:rPr>
          <w:i/>
          <w:iCs/>
        </w:rPr>
      </w:pPr>
      <w:r w:rsidRPr="005A5783">
        <w:rPr>
          <w:i/>
          <w:iCs/>
        </w:rPr>
        <w:t>het doorbreken van belemmerende systemen;</w:t>
      </w:r>
    </w:p>
    <w:p w14:paraId="633A3AE7" w14:textId="77777777" w:rsidR="00894510" w:rsidRDefault="00894510" w:rsidP="00894510">
      <w:pPr>
        <w:pStyle w:val="BodytextCCV"/>
        <w:numPr>
          <w:ilvl w:val="0"/>
          <w:numId w:val="33"/>
        </w:numPr>
        <w:rPr>
          <w:i/>
          <w:iCs/>
        </w:rPr>
      </w:pPr>
      <w:r w:rsidRPr="005A5783">
        <w:rPr>
          <w:i/>
          <w:iCs/>
        </w:rPr>
        <w:t>monitoring en borging.</w:t>
      </w:r>
    </w:p>
    <w:p w14:paraId="4BF2AD6C" w14:textId="77777777" w:rsidR="00894510" w:rsidRDefault="00894510" w:rsidP="00894510">
      <w:pPr>
        <w:rPr>
          <w:rFonts w:cs="Times New Roman"/>
          <w:i/>
          <w:iCs/>
          <w:szCs w:val="20"/>
          <w:lang w:bidi="nl-NL"/>
        </w:rPr>
      </w:pPr>
      <w:r>
        <w:rPr>
          <w:i/>
          <w:iCs/>
        </w:rPr>
        <w:br w:type="page"/>
      </w:r>
    </w:p>
    <w:p w14:paraId="3E930F59" w14:textId="77777777" w:rsidR="009939DF" w:rsidRDefault="009939DF" w:rsidP="009939DF">
      <w:pPr>
        <w:pStyle w:val="BodytextCCV"/>
        <w:ind w:left="360"/>
        <w:rPr>
          <w:b/>
          <w:bCs/>
        </w:rPr>
      </w:pPr>
    </w:p>
    <w:p w14:paraId="37F3EB97" w14:textId="77777777" w:rsidR="00894510" w:rsidRPr="005A5783" w:rsidRDefault="00894510" w:rsidP="00894510">
      <w:pPr>
        <w:pStyle w:val="BodytextCCV"/>
        <w:numPr>
          <w:ilvl w:val="0"/>
          <w:numId w:val="30"/>
        </w:numPr>
        <w:rPr>
          <w:b/>
          <w:bCs/>
        </w:rPr>
      </w:pPr>
      <w:r w:rsidRPr="005A5783">
        <w:rPr>
          <w:b/>
          <w:bCs/>
        </w:rPr>
        <w:t>Buddyfunctie</w:t>
      </w:r>
    </w:p>
    <w:p w14:paraId="23A1D427" w14:textId="77777777" w:rsidR="00894510" w:rsidRDefault="00894510" w:rsidP="00894510">
      <w:pPr>
        <w:pStyle w:val="BodytextCCV"/>
      </w:pPr>
      <w:r w:rsidRPr="00E36EE0">
        <w:t xml:space="preserve">Beschrijf hoe de buddyfunctie binnen de pilot wordt ingericht en georganiseerd. </w:t>
      </w:r>
    </w:p>
    <w:p w14:paraId="12549CE9" w14:textId="77777777" w:rsidR="00894510" w:rsidRDefault="00894510" w:rsidP="00894510">
      <w:pPr>
        <w:pStyle w:val="BodytextCCV"/>
      </w:pPr>
    </w:p>
    <w:p w14:paraId="531447B9" w14:textId="77777777" w:rsidR="00894510" w:rsidRPr="00E36EE0" w:rsidRDefault="00894510" w:rsidP="00894510">
      <w:pPr>
        <w:pStyle w:val="BodytextCCV"/>
        <w:rPr>
          <w:i/>
          <w:iCs/>
        </w:rPr>
      </w:pPr>
      <w:r w:rsidRPr="00E36EE0">
        <w:rPr>
          <w:i/>
          <w:iCs/>
        </w:rPr>
        <w:t>Ga daarbij in op:</w:t>
      </w:r>
    </w:p>
    <w:p w14:paraId="4C105D12" w14:textId="77777777" w:rsidR="00894510" w:rsidRPr="00E36EE0" w:rsidRDefault="00894510" w:rsidP="00894510">
      <w:pPr>
        <w:pStyle w:val="BodytextCCV"/>
        <w:numPr>
          <w:ilvl w:val="0"/>
          <w:numId w:val="36"/>
        </w:numPr>
        <w:rPr>
          <w:i/>
          <w:iCs/>
        </w:rPr>
      </w:pPr>
      <w:r w:rsidRPr="00E36EE0">
        <w:rPr>
          <w:i/>
          <w:iCs/>
        </w:rPr>
        <w:t>de organisatie of professional die de buddyfunctie vervult;</w:t>
      </w:r>
    </w:p>
    <w:p w14:paraId="2ACF65B7" w14:textId="77777777" w:rsidR="00894510" w:rsidRPr="00E36EE0" w:rsidRDefault="00894510" w:rsidP="00894510">
      <w:pPr>
        <w:pStyle w:val="BodytextCCV"/>
        <w:numPr>
          <w:ilvl w:val="0"/>
          <w:numId w:val="36"/>
        </w:numPr>
        <w:rPr>
          <w:i/>
          <w:iCs/>
        </w:rPr>
      </w:pPr>
      <w:r w:rsidRPr="00E36EE0">
        <w:rPr>
          <w:i/>
          <w:iCs/>
        </w:rPr>
        <w:t>de wijze waarop jongeren aan een buddy worden gekoppeld;</w:t>
      </w:r>
    </w:p>
    <w:p w14:paraId="717DDFB7" w14:textId="77777777" w:rsidR="00894510" w:rsidRPr="00E36EE0" w:rsidRDefault="00894510" w:rsidP="00894510">
      <w:pPr>
        <w:pStyle w:val="BodytextCCV"/>
        <w:numPr>
          <w:ilvl w:val="0"/>
          <w:numId w:val="36"/>
        </w:numPr>
        <w:rPr>
          <w:i/>
          <w:iCs/>
        </w:rPr>
      </w:pPr>
      <w:r w:rsidRPr="00E36EE0">
        <w:rPr>
          <w:i/>
          <w:iCs/>
        </w:rPr>
        <w:t>de taken, verantwoordelijkheden en bevoegdheden van de buddy;</w:t>
      </w:r>
    </w:p>
    <w:p w14:paraId="04FC5F34" w14:textId="77777777" w:rsidR="00894510" w:rsidRPr="00E36EE0" w:rsidRDefault="00894510" w:rsidP="00894510">
      <w:pPr>
        <w:pStyle w:val="BodytextCCV"/>
        <w:numPr>
          <w:ilvl w:val="0"/>
          <w:numId w:val="36"/>
        </w:numPr>
        <w:rPr>
          <w:i/>
          <w:iCs/>
        </w:rPr>
      </w:pPr>
      <w:r w:rsidRPr="00E36EE0">
        <w:rPr>
          <w:i/>
          <w:iCs/>
        </w:rPr>
        <w:t>de samenwerking tussen de buddy, procesregie, casusregie en andere betrokken partners;</w:t>
      </w:r>
    </w:p>
    <w:p w14:paraId="60DCFAC5" w14:textId="77777777" w:rsidR="00894510" w:rsidRPr="00E36EE0" w:rsidRDefault="00894510" w:rsidP="00894510">
      <w:pPr>
        <w:pStyle w:val="BodytextCCV"/>
        <w:numPr>
          <w:ilvl w:val="0"/>
          <w:numId w:val="36"/>
        </w:numPr>
        <w:rPr>
          <w:i/>
          <w:iCs/>
        </w:rPr>
      </w:pPr>
      <w:r w:rsidRPr="00E36EE0">
        <w:rPr>
          <w:i/>
          <w:iCs/>
        </w:rPr>
        <w:t>de wijze waarop continuïteit van begeleiding wordt geborgd;</w:t>
      </w:r>
    </w:p>
    <w:p w14:paraId="188D5034" w14:textId="77777777" w:rsidR="00894510" w:rsidRPr="00E36EE0" w:rsidRDefault="00894510" w:rsidP="00894510">
      <w:pPr>
        <w:pStyle w:val="BodytextCCV"/>
        <w:numPr>
          <w:ilvl w:val="0"/>
          <w:numId w:val="36"/>
        </w:numPr>
        <w:rPr>
          <w:i/>
          <w:iCs/>
        </w:rPr>
      </w:pPr>
      <w:r w:rsidRPr="00E36EE0">
        <w:rPr>
          <w:i/>
          <w:iCs/>
        </w:rPr>
        <w:t>de bijdrage van de buddy aan het verminderen van risicofactoren en het versterken van beschermende factoren;</w:t>
      </w:r>
    </w:p>
    <w:p w14:paraId="004A9F4E" w14:textId="77777777" w:rsidR="00894510" w:rsidRPr="00E36EE0" w:rsidRDefault="00894510" w:rsidP="00894510">
      <w:pPr>
        <w:pStyle w:val="BodytextCCV"/>
        <w:numPr>
          <w:ilvl w:val="0"/>
          <w:numId w:val="36"/>
        </w:numPr>
        <w:rPr>
          <w:i/>
          <w:iCs/>
        </w:rPr>
      </w:pPr>
      <w:r w:rsidRPr="00E36EE0">
        <w:rPr>
          <w:i/>
          <w:iCs/>
        </w:rPr>
        <w:t>de wijze waarop de buddy jongeren ondersteunt bij het herstellen van veiligheid, stabiliteit en toekomstperspectief.</w:t>
      </w:r>
    </w:p>
    <w:p w14:paraId="49CE2098" w14:textId="77777777" w:rsidR="00894510" w:rsidRPr="00E36EE0" w:rsidRDefault="00894510" w:rsidP="00894510">
      <w:pPr>
        <w:pStyle w:val="BodytextCCV"/>
      </w:pPr>
    </w:p>
    <w:p w14:paraId="03C535F9" w14:textId="77777777" w:rsidR="00894510" w:rsidRPr="00E36EE0" w:rsidRDefault="00894510" w:rsidP="00894510">
      <w:pPr>
        <w:pStyle w:val="BodytextCCV"/>
      </w:pPr>
      <w:r w:rsidRPr="00E36EE0">
        <w:rPr>
          <w:b/>
          <w:bCs/>
        </w:rPr>
        <w:t>Toelichting</w:t>
      </w:r>
    </w:p>
    <w:p w14:paraId="3FB44FA6" w14:textId="6F61D6EC" w:rsidR="00894510" w:rsidRPr="00E36EE0" w:rsidRDefault="00894510" w:rsidP="00894510">
      <w:pPr>
        <w:pStyle w:val="BodytextCCV"/>
      </w:pPr>
      <w:r w:rsidRPr="00E36EE0">
        <w:t xml:space="preserve">De buddyfunctie is gebaseerd op inzichten uit het </w:t>
      </w:r>
      <w:r w:rsidRPr="00E36EE0">
        <w:rPr>
          <w:i/>
          <w:iCs/>
        </w:rPr>
        <w:t>Landelijk Kwaliteitskader Effectieve Jeugdinterventies</w:t>
      </w:r>
      <w:r w:rsidR="009876C1">
        <w:rPr>
          <w:rStyle w:val="Voetnootmarkering"/>
          <w:i/>
          <w:iCs/>
        </w:rPr>
        <w:footnoteReference w:id="1"/>
      </w:r>
      <w:r w:rsidRPr="00E36EE0">
        <w:t>, waarin mentorprogramma's worden aangemerkt als een kansrijke interventie voor jongeren. Formele mentorprogramma's met een beperkte intensiteit lijken vooral geschikt voor jongeren met een lager risico op delinquent gedrag. Meer intensieve vormen van mentorschap kunnen juist effectief zijn voor jongeren met een verhoogd risico, waaronder jongeren die betrokken zijn geraakt bij criminaliteit.</w:t>
      </w:r>
    </w:p>
    <w:p w14:paraId="03606402" w14:textId="77777777" w:rsidR="00894510" w:rsidRDefault="00894510" w:rsidP="00894510">
      <w:pPr>
        <w:pStyle w:val="BodytextCCV"/>
      </w:pPr>
    </w:p>
    <w:p w14:paraId="23E945E5" w14:textId="77777777" w:rsidR="00894510" w:rsidRDefault="00894510" w:rsidP="00894510">
      <w:pPr>
        <w:pStyle w:val="BodytextCCV"/>
      </w:pPr>
      <w:r w:rsidRPr="00E36EE0">
        <w:t>De buddyfunctie vormt een belangrijk onderdeel van de inkeerregeling. De buddy biedt de jongere gedurende het traject een vast aanspreekpunt en ondersteunt bij het realiseren van veiligheid, stabiliteit en toekomstperspectief. De invulling van deze rol kan per gemeente of regio verschillen en mag aansluiten bij bestaande lokale structuren en functies.</w:t>
      </w:r>
    </w:p>
    <w:p w14:paraId="472B1943" w14:textId="77777777" w:rsidR="00894510" w:rsidRDefault="00894510" w:rsidP="00894510">
      <w:pPr>
        <w:pStyle w:val="BodytextCCV"/>
      </w:pPr>
    </w:p>
    <w:p w14:paraId="5B750C95" w14:textId="77777777" w:rsidR="00894510" w:rsidRPr="00A27C06" w:rsidRDefault="00894510" w:rsidP="00894510">
      <w:pPr>
        <w:pStyle w:val="BodytextCCV"/>
        <w:numPr>
          <w:ilvl w:val="0"/>
          <w:numId w:val="30"/>
        </w:numPr>
        <w:rPr>
          <w:b/>
          <w:bCs/>
        </w:rPr>
      </w:pPr>
      <w:r w:rsidRPr="00A27C06">
        <w:rPr>
          <w:b/>
          <w:bCs/>
        </w:rPr>
        <w:t>Bestuurlijk en organisatorisch draagvlak</w:t>
      </w:r>
    </w:p>
    <w:p w14:paraId="47D63C45" w14:textId="77777777" w:rsidR="003463F2" w:rsidRPr="003463F2" w:rsidRDefault="003463F2" w:rsidP="003463F2">
      <w:pPr>
        <w:pStyle w:val="BodytextCCV"/>
      </w:pPr>
      <w:r w:rsidRPr="003463F2">
        <w:t>Om de pilot succesvol uit te kunnen voeren is bestuurlijk en organisatorisch draagvlak binnen de gemeente en bij betrokken partners van belang.</w:t>
      </w:r>
    </w:p>
    <w:p w14:paraId="4D048806" w14:textId="77777777" w:rsidR="003463F2" w:rsidRDefault="003463F2" w:rsidP="003463F2">
      <w:pPr>
        <w:pStyle w:val="BodytextCCV"/>
        <w:rPr>
          <w:i/>
          <w:iCs/>
        </w:rPr>
      </w:pPr>
    </w:p>
    <w:p w14:paraId="00D30467" w14:textId="2FD9AE68" w:rsidR="003463F2" w:rsidRPr="003463F2" w:rsidRDefault="003463F2" w:rsidP="003463F2">
      <w:pPr>
        <w:pStyle w:val="BodytextCCV"/>
        <w:rPr>
          <w:i/>
          <w:iCs/>
        </w:rPr>
      </w:pPr>
      <w:r w:rsidRPr="003463F2">
        <w:rPr>
          <w:i/>
          <w:iCs/>
        </w:rPr>
        <w:t>Beschrijf daarom:</w:t>
      </w:r>
    </w:p>
    <w:p w14:paraId="0CCDC41A" w14:textId="4F92D129" w:rsidR="003463F2" w:rsidRPr="003463F2" w:rsidRDefault="003463F2" w:rsidP="003463F2">
      <w:pPr>
        <w:pStyle w:val="BodytextCCV"/>
        <w:numPr>
          <w:ilvl w:val="0"/>
          <w:numId w:val="38"/>
        </w:numPr>
        <w:rPr>
          <w:i/>
          <w:iCs/>
        </w:rPr>
      </w:pPr>
      <w:r w:rsidRPr="003463F2">
        <w:rPr>
          <w:i/>
          <w:iCs/>
        </w:rPr>
        <w:t>op welke wijze de aanvraag bestuurlijk is afgestemd</w:t>
      </w:r>
      <w:r>
        <w:rPr>
          <w:i/>
          <w:iCs/>
        </w:rPr>
        <w:t>;</w:t>
      </w:r>
    </w:p>
    <w:p w14:paraId="19E20D38" w14:textId="71A461A3" w:rsidR="003463F2" w:rsidRPr="003463F2" w:rsidRDefault="003463F2" w:rsidP="003463F2">
      <w:pPr>
        <w:pStyle w:val="BodytextCCV"/>
        <w:numPr>
          <w:ilvl w:val="0"/>
          <w:numId w:val="38"/>
        </w:numPr>
        <w:rPr>
          <w:i/>
          <w:iCs/>
        </w:rPr>
      </w:pPr>
      <w:r w:rsidRPr="003463F2">
        <w:rPr>
          <w:i/>
          <w:iCs/>
        </w:rPr>
        <w:t>hoe de samenwerking met het Zorg- en Veiligheidshuis is georganiseerd</w:t>
      </w:r>
      <w:r w:rsidR="006B2C15">
        <w:rPr>
          <w:i/>
          <w:iCs/>
        </w:rPr>
        <w:t xml:space="preserve"> (indien van toepassing)</w:t>
      </w:r>
      <w:r w:rsidRPr="003463F2">
        <w:rPr>
          <w:i/>
          <w:iCs/>
        </w:rPr>
        <w:t>;</w:t>
      </w:r>
    </w:p>
    <w:p w14:paraId="5C88D3AD" w14:textId="77777777" w:rsidR="00FB3EDD" w:rsidRPr="00FB3EDD" w:rsidRDefault="00FB3EDD" w:rsidP="00FB3EDD">
      <w:pPr>
        <w:pStyle w:val="BodytextCCV"/>
        <w:numPr>
          <w:ilvl w:val="0"/>
          <w:numId w:val="38"/>
        </w:numPr>
        <w:rPr>
          <w:i/>
          <w:iCs/>
        </w:rPr>
      </w:pPr>
      <w:r w:rsidRPr="00FB3EDD">
        <w:rPr>
          <w:i/>
          <w:iCs/>
        </w:rPr>
        <w:t>welke organisatieonderdelen binnen de gemeente verantwoordelijk zijn voor de uitvoering van de pilot;</w:t>
      </w:r>
    </w:p>
    <w:p w14:paraId="3D40AE4C" w14:textId="10932244" w:rsidR="00FB3EDD" w:rsidRDefault="00FB3EDD" w:rsidP="00FB3EDD">
      <w:pPr>
        <w:pStyle w:val="BodytextCCV"/>
        <w:numPr>
          <w:ilvl w:val="0"/>
          <w:numId w:val="38"/>
        </w:numPr>
        <w:rPr>
          <w:i/>
          <w:iCs/>
        </w:rPr>
      </w:pPr>
      <w:r w:rsidRPr="00FB3EDD">
        <w:rPr>
          <w:i/>
          <w:iCs/>
        </w:rPr>
        <w:t>hoe het eigenaarschap voor de pilot binnen de gemeente is belegd en welke capaciteit beschikbaar wordt gesteld voor de uitvoering</w:t>
      </w:r>
      <w:r w:rsidR="00464293">
        <w:rPr>
          <w:i/>
          <w:iCs/>
        </w:rPr>
        <w:t>.</w:t>
      </w:r>
    </w:p>
    <w:p w14:paraId="588CA4CA" w14:textId="77777777" w:rsidR="00FB3EDD" w:rsidRDefault="00FB3EDD" w:rsidP="00FB3EDD">
      <w:pPr>
        <w:pStyle w:val="BodytextCCV"/>
        <w:rPr>
          <w:i/>
          <w:iCs/>
        </w:rPr>
      </w:pPr>
    </w:p>
    <w:p w14:paraId="7C199B58" w14:textId="77777777" w:rsidR="002E6FA1" w:rsidRPr="002E6FA1" w:rsidRDefault="002E6FA1" w:rsidP="002E6FA1">
      <w:pPr>
        <w:pStyle w:val="BodytextCCV"/>
      </w:pPr>
      <w:r w:rsidRPr="002E6FA1">
        <w:t>Het heeft de voorkeur om documenten die het bestuurlijk en organisatorisch draagvlak onderbouwen als bijlage aan het projectvoorstel toe te voegen.</w:t>
      </w:r>
    </w:p>
    <w:p w14:paraId="5949C343" w14:textId="77777777" w:rsidR="00894510" w:rsidRDefault="00894510" w:rsidP="00894510">
      <w:pPr>
        <w:pStyle w:val="BodytextCCV"/>
      </w:pPr>
    </w:p>
    <w:p w14:paraId="7DD4C7FD" w14:textId="77777777" w:rsidR="00894510" w:rsidRPr="007A3618" w:rsidRDefault="00894510" w:rsidP="00894510">
      <w:pPr>
        <w:pStyle w:val="BodytextCCV"/>
        <w:numPr>
          <w:ilvl w:val="0"/>
          <w:numId w:val="30"/>
        </w:numPr>
        <w:rPr>
          <w:b/>
          <w:bCs/>
        </w:rPr>
      </w:pPr>
      <w:r w:rsidRPr="007A3618">
        <w:rPr>
          <w:b/>
          <w:bCs/>
        </w:rPr>
        <w:t>Inzet subsidie</w:t>
      </w:r>
    </w:p>
    <w:p w14:paraId="67092F44" w14:textId="77777777" w:rsidR="00894510" w:rsidRDefault="00894510" w:rsidP="00894510">
      <w:pPr>
        <w:pStyle w:val="BodytextCCV"/>
      </w:pPr>
      <w:r>
        <w:t>Beschrijf hoe de subsidie wordt ingezet.</w:t>
      </w:r>
    </w:p>
    <w:p w14:paraId="6667355E" w14:textId="77777777" w:rsidR="00894510" w:rsidRDefault="00894510" w:rsidP="00894510">
      <w:pPr>
        <w:pStyle w:val="BodytextCCV"/>
      </w:pPr>
    </w:p>
    <w:tbl>
      <w:tblPr>
        <w:tblStyle w:val="Rastertabel4-Accent1"/>
        <w:tblW w:w="0" w:type="auto"/>
        <w:tblLook w:val="04A0" w:firstRow="1" w:lastRow="0" w:firstColumn="1" w:lastColumn="0" w:noHBand="0" w:noVBand="1"/>
      </w:tblPr>
      <w:tblGrid>
        <w:gridCol w:w="4233"/>
        <w:gridCol w:w="4233"/>
      </w:tblGrid>
      <w:tr w:rsidR="00894510" w14:paraId="5BA207CB" w14:textId="77777777" w:rsidTr="00A533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3" w:type="dxa"/>
          </w:tcPr>
          <w:p w14:paraId="2077460B" w14:textId="77777777" w:rsidR="00894510" w:rsidRDefault="00894510" w:rsidP="00A533AA">
            <w:pPr>
              <w:pStyle w:val="BodytextCCV"/>
            </w:pPr>
            <w:r>
              <w:t>Activiteit</w:t>
            </w:r>
          </w:p>
        </w:tc>
        <w:tc>
          <w:tcPr>
            <w:tcW w:w="4233" w:type="dxa"/>
          </w:tcPr>
          <w:p w14:paraId="1AC6E73E" w14:textId="77777777" w:rsidR="00894510" w:rsidRDefault="00894510" w:rsidP="00A533AA">
            <w:pPr>
              <w:pStyle w:val="BodytextCCV"/>
              <w:cnfStyle w:val="100000000000" w:firstRow="1" w:lastRow="0" w:firstColumn="0" w:lastColumn="0" w:oddVBand="0" w:evenVBand="0" w:oddHBand="0" w:evenHBand="0" w:firstRowFirstColumn="0" w:firstRowLastColumn="0" w:lastRowFirstColumn="0" w:lastRowLastColumn="0"/>
            </w:pPr>
            <w:r>
              <w:t>Bedrag</w:t>
            </w:r>
          </w:p>
        </w:tc>
      </w:tr>
      <w:tr w:rsidR="00894510" w14:paraId="74E38BEF" w14:textId="77777777" w:rsidTr="00A53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3" w:type="dxa"/>
          </w:tcPr>
          <w:p w14:paraId="7211E184" w14:textId="77777777" w:rsidR="00894510" w:rsidRDefault="00894510" w:rsidP="00A533AA">
            <w:pPr>
              <w:pStyle w:val="BodytextCCV"/>
            </w:pPr>
          </w:p>
        </w:tc>
        <w:tc>
          <w:tcPr>
            <w:tcW w:w="4233" w:type="dxa"/>
          </w:tcPr>
          <w:p w14:paraId="33057EF0" w14:textId="77777777" w:rsidR="00894510" w:rsidRDefault="00894510" w:rsidP="00A533AA">
            <w:pPr>
              <w:pStyle w:val="BodytextCCV"/>
              <w:cnfStyle w:val="000000100000" w:firstRow="0" w:lastRow="0" w:firstColumn="0" w:lastColumn="0" w:oddVBand="0" w:evenVBand="0" w:oddHBand="1" w:evenHBand="0" w:firstRowFirstColumn="0" w:firstRowLastColumn="0" w:lastRowFirstColumn="0" w:lastRowLastColumn="0"/>
            </w:pPr>
          </w:p>
        </w:tc>
      </w:tr>
      <w:tr w:rsidR="00894510" w14:paraId="53490878" w14:textId="77777777" w:rsidTr="00A533AA">
        <w:tc>
          <w:tcPr>
            <w:cnfStyle w:val="001000000000" w:firstRow="0" w:lastRow="0" w:firstColumn="1" w:lastColumn="0" w:oddVBand="0" w:evenVBand="0" w:oddHBand="0" w:evenHBand="0" w:firstRowFirstColumn="0" w:firstRowLastColumn="0" w:lastRowFirstColumn="0" w:lastRowLastColumn="0"/>
            <w:tcW w:w="4233" w:type="dxa"/>
          </w:tcPr>
          <w:p w14:paraId="587C4C5B" w14:textId="77777777" w:rsidR="00894510" w:rsidRDefault="00894510" w:rsidP="00A533AA">
            <w:pPr>
              <w:pStyle w:val="BodytextCCV"/>
            </w:pPr>
          </w:p>
        </w:tc>
        <w:tc>
          <w:tcPr>
            <w:tcW w:w="4233" w:type="dxa"/>
          </w:tcPr>
          <w:p w14:paraId="338A14B4" w14:textId="77777777" w:rsidR="00894510" w:rsidRDefault="00894510" w:rsidP="00A533AA">
            <w:pPr>
              <w:pStyle w:val="BodytextCCV"/>
              <w:cnfStyle w:val="000000000000" w:firstRow="0" w:lastRow="0" w:firstColumn="0" w:lastColumn="0" w:oddVBand="0" w:evenVBand="0" w:oddHBand="0" w:evenHBand="0" w:firstRowFirstColumn="0" w:firstRowLastColumn="0" w:lastRowFirstColumn="0" w:lastRowLastColumn="0"/>
            </w:pPr>
          </w:p>
        </w:tc>
      </w:tr>
      <w:tr w:rsidR="00894510" w14:paraId="45CC59C5" w14:textId="77777777" w:rsidTr="00A53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3" w:type="dxa"/>
            <w:shd w:val="clear" w:color="auto" w:fill="009ADA" w:themeFill="accent1"/>
          </w:tcPr>
          <w:p w14:paraId="6719EC0B" w14:textId="77777777" w:rsidR="00894510" w:rsidRPr="007A3618" w:rsidRDefault="00894510" w:rsidP="00A533AA">
            <w:pPr>
              <w:pStyle w:val="BodytextCCV"/>
              <w:rPr>
                <w:b w:val="0"/>
                <w:bCs w:val="0"/>
                <w:color w:val="FFFFFF" w:themeColor="background1"/>
              </w:rPr>
            </w:pPr>
            <w:r w:rsidRPr="007A3618">
              <w:rPr>
                <w:b w:val="0"/>
                <w:bCs w:val="0"/>
                <w:color w:val="FFFFFF" w:themeColor="background1"/>
              </w:rPr>
              <w:t>Totaal</w:t>
            </w:r>
          </w:p>
        </w:tc>
        <w:tc>
          <w:tcPr>
            <w:tcW w:w="4233" w:type="dxa"/>
            <w:shd w:val="clear" w:color="auto" w:fill="009ADA" w:themeFill="accent1"/>
          </w:tcPr>
          <w:p w14:paraId="68815CA7" w14:textId="77777777" w:rsidR="00894510" w:rsidRPr="007A3618" w:rsidRDefault="00894510" w:rsidP="00A533AA">
            <w:pPr>
              <w:pStyle w:val="BodytextCCV"/>
              <w:cnfStyle w:val="000000100000" w:firstRow="0" w:lastRow="0" w:firstColumn="0" w:lastColumn="0" w:oddVBand="0" w:evenVBand="0" w:oddHBand="1" w:evenHBand="0" w:firstRowFirstColumn="0" w:firstRowLastColumn="0" w:lastRowFirstColumn="0" w:lastRowLastColumn="0"/>
              <w:rPr>
                <w:color w:val="FFFFFF" w:themeColor="background1"/>
              </w:rPr>
            </w:pPr>
            <w:r w:rsidRPr="007A3618">
              <w:rPr>
                <w:color w:val="FFFFFF" w:themeColor="background1"/>
              </w:rPr>
              <w:t>€50.000,-</w:t>
            </w:r>
          </w:p>
        </w:tc>
      </w:tr>
    </w:tbl>
    <w:p w14:paraId="6A8235FF" w14:textId="77777777" w:rsidR="00762296" w:rsidRDefault="00762296" w:rsidP="00894510">
      <w:pPr>
        <w:pStyle w:val="BodytextCCV"/>
        <w:rPr>
          <w:b/>
          <w:bCs/>
        </w:rPr>
      </w:pPr>
    </w:p>
    <w:p w14:paraId="3DD9BE08" w14:textId="22F68FBD" w:rsidR="00894510" w:rsidRPr="00656244" w:rsidRDefault="00894510" w:rsidP="00894510">
      <w:pPr>
        <w:pStyle w:val="BodytextCCV"/>
        <w:rPr>
          <w:b/>
          <w:bCs/>
        </w:rPr>
      </w:pPr>
      <w:r w:rsidRPr="00656244">
        <w:rPr>
          <w:b/>
          <w:bCs/>
        </w:rPr>
        <w:t>Datum:</w:t>
      </w:r>
    </w:p>
    <w:p w14:paraId="71B55FBB" w14:textId="692D794B" w:rsidR="00894510" w:rsidRPr="00894510" w:rsidRDefault="00894510" w:rsidP="00E5215C">
      <w:pPr>
        <w:pStyle w:val="BodytextCCV"/>
        <w:rPr>
          <w:b/>
          <w:bCs/>
        </w:rPr>
      </w:pPr>
      <w:r w:rsidRPr="00656244">
        <w:rPr>
          <w:b/>
          <w:bCs/>
        </w:rPr>
        <w:t>Handtekening:</w:t>
      </w:r>
    </w:p>
    <w:sectPr w:rsidR="00894510" w:rsidRPr="00894510" w:rsidSect="00885AD0">
      <w:headerReference w:type="default" r:id="rId12"/>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DA82" w14:textId="77777777" w:rsidR="00394B0D" w:rsidRPr="00CF471E" w:rsidRDefault="00394B0D" w:rsidP="00CF471E">
      <w:pPr>
        <w:pStyle w:val="Voettekst"/>
      </w:pPr>
    </w:p>
  </w:endnote>
  <w:endnote w:type="continuationSeparator" w:id="0">
    <w:p w14:paraId="4AEBBE1E" w14:textId="77777777" w:rsidR="00394B0D" w:rsidRPr="00CF471E" w:rsidRDefault="00394B0D" w:rsidP="00CF471E">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rofile Light">
    <w:altName w:val="Calibri"/>
    <w:panose1 w:val="02010504050101020104"/>
    <w:charset w:val="00"/>
    <w:family w:val="auto"/>
    <w:pitch w:val="variable"/>
    <w:sig w:usb0="8000002F" w:usb1="4000004A"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Profile Medium">
    <w:altName w:val="Calibri"/>
    <w:panose1 w:val="02010504040101020104"/>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Medium">
    <w:charset w:val="00"/>
    <w:family w:val="auto"/>
    <w:pitch w:val="variable"/>
    <w:sig w:usb0="00008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rofile-Medium">
    <w:altName w:val="Calibri"/>
    <w:panose1 w:val="020105040401010201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0211" w14:textId="77777777" w:rsidR="00394B0D" w:rsidRPr="00CF471E" w:rsidRDefault="00394B0D" w:rsidP="00CF471E">
      <w:pPr>
        <w:pStyle w:val="Voettekst"/>
      </w:pPr>
    </w:p>
  </w:footnote>
  <w:footnote w:type="continuationSeparator" w:id="0">
    <w:p w14:paraId="6CD3C0B5" w14:textId="77777777" w:rsidR="00394B0D" w:rsidRPr="00CF471E" w:rsidRDefault="00394B0D" w:rsidP="00CF471E">
      <w:pPr>
        <w:pStyle w:val="Voettekst"/>
      </w:pPr>
    </w:p>
  </w:footnote>
  <w:footnote w:id="1">
    <w:p w14:paraId="177EFCFE" w14:textId="740C8DD1" w:rsidR="009876C1" w:rsidRDefault="009876C1">
      <w:pPr>
        <w:pStyle w:val="Voetnoottekst"/>
      </w:pPr>
      <w:r>
        <w:rPr>
          <w:rStyle w:val="Voetnootmarkering"/>
        </w:rPr>
        <w:footnoteRef/>
      </w:r>
      <w:r>
        <w:t xml:space="preserve"> </w:t>
      </w:r>
      <w:hyperlink r:id="rId1" w:history="1">
        <w:r w:rsidRPr="009876C1">
          <w:rPr>
            <w:rStyle w:val="Hyperlink"/>
          </w:rPr>
          <w:t>Landelijk kwaliteitskader effectieve jeugdinterventies voor preventie van jeugdcriminaliteit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C34A" w14:textId="15A17A67" w:rsidR="009939DF" w:rsidRDefault="009939DF" w:rsidP="009939DF">
    <w:pPr>
      <w:pStyle w:val="Koptekst"/>
    </w:pPr>
    <w:r>
      <w:rPr>
        <w:noProof/>
        <w:lang w:val="en-US"/>
      </w:rPr>
      <mc:AlternateContent>
        <mc:Choice Requires="wpc">
          <w:drawing>
            <wp:anchor distT="0" distB="0" distL="114300" distR="114300" simplePos="0" relativeHeight="251658241" behindDoc="1" locked="0" layoutInCell="1" allowOverlap="1" wp14:anchorId="70D6206D" wp14:editId="61A6DC19">
              <wp:simplePos x="0" y="0"/>
              <wp:positionH relativeFrom="rightMargin">
                <wp:align>right</wp:align>
              </wp:positionH>
              <wp:positionV relativeFrom="page">
                <wp:align>bottom</wp:align>
              </wp:positionV>
              <wp:extent cx="1980565" cy="830580"/>
              <wp:effectExtent l="0" t="0" r="635" b="7620"/>
              <wp:wrapNone/>
              <wp:docPr id="144889851" name="TeVerwijderenShape_3(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069824318" name="Rectangle 7"/>
                      <wps:cNvSpPr>
                        <a:spLocks noChangeArrowheads="1"/>
                      </wps:cNvSpPr>
                      <wps:spPr bwMode="auto">
                        <a:xfrm>
                          <a:off x="263245" y="187960"/>
                          <a:ext cx="171831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846102" name="Freeform 8"/>
                      <wps:cNvSpPr>
                        <a:spLocks noEditPoints="1"/>
                      </wps:cNvSpPr>
                      <wps:spPr bwMode="auto">
                        <a:xfrm>
                          <a:off x="439775" y="344170"/>
                          <a:ext cx="999490" cy="88265"/>
                        </a:xfrm>
                        <a:custGeom>
                          <a:avLst/>
                          <a:gdLst>
                            <a:gd name="T0" fmla="*/ 3019 w 3149"/>
                            <a:gd name="T1" fmla="*/ 12 h 279"/>
                            <a:gd name="T2" fmla="*/ 2943 w 3149"/>
                            <a:gd name="T3" fmla="*/ 200 h 279"/>
                            <a:gd name="T4" fmla="*/ 3093 w 3149"/>
                            <a:gd name="T5" fmla="*/ 275 h 279"/>
                            <a:gd name="T6" fmla="*/ 3147 w 3149"/>
                            <a:gd name="T7" fmla="*/ 140 h 279"/>
                            <a:gd name="T8" fmla="*/ 3081 w 3149"/>
                            <a:gd name="T9" fmla="*/ 234 h 279"/>
                            <a:gd name="T10" fmla="*/ 2991 w 3149"/>
                            <a:gd name="T11" fmla="*/ 96 h 279"/>
                            <a:gd name="T12" fmla="*/ 3105 w 3149"/>
                            <a:gd name="T13" fmla="*/ 48 h 279"/>
                            <a:gd name="T14" fmla="*/ 2886 w 3149"/>
                            <a:gd name="T15" fmla="*/ 7 h 279"/>
                            <a:gd name="T16" fmla="*/ 2809 w 3149"/>
                            <a:gd name="T17" fmla="*/ 272 h 279"/>
                            <a:gd name="T18" fmla="*/ 2665 w 3149"/>
                            <a:gd name="T19" fmla="*/ 7 h 279"/>
                            <a:gd name="T20" fmla="*/ 2586 w 3149"/>
                            <a:gd name="T21" fmla="*/ 7 h 279"/>
                            <a:gd name="T22" fmla="*/ 2480 w 3149"/>
                            <a:gd name="T23" fmla="*/ 272 h 279"/>
                            <a:gd name="T24" fmla="*/ 2465 w 3149"/>
                            <a:gd name="T25" fmla="*/ 156 h 279"/>
                            <a:gd name="T26" fmla="*/ 2475 w 3149"/>
                            <a:gd name="T27" fmla="*/ 47 h 279"/>
                            <a:gd name="T28" fmla="*/ 2480 w 3149"/>
                            <a:gd name="T29" fmla="*/ 272 h 279"/>
                            <a:gd name="T30" fmla="*/ 2193 w 3149"/>
                            <a:gd name="T31" fmla="*/ 210 h 279"/>
                            <a:gd name="T32" fmla="*/ 2218 w 3149"/>
                            <a:gd name="T33" fmla="*/ 272 h 279"/>
                            <a:gd name="T34" fmla="*/ 1902 w 3149"/>
                            <a:gd name="T35" fmla="*/ 7 h 279"/>
                            <a:gd name="T36" fmla="*/ 1747 w 3149"/>
                            <a:gd name="T37" fmla="*/ 7 h 279"/>
                            <a:gd name="T38" fmla="*/ 1789 w 3149"/>
                            <a:gd name="T39" fmla="*/ 85 h 279"/>
                            <a:gd name="T40" fmla="*/ 1677 w 3149"/>
                            <a:gd name="T41" fmla="*/ 7 h 279"/>
                            <a:gd name="T42" fmla="*/ 1434 w 3149"/>
                            <a:gd name="T43" fmla="*/ 105 h 279"/>
                            <a:gd name="T44" fmla="*/ 1370 w 3149"/>
                            <a:gd name="T45" fmla="*/ 135 h 279"/>
                            <a:gd name="T46" fmla="*/ 1391 w 3149"/>
                            <a:gd name="T47" fmla="*/ 39 h 279"/>
                            <a:gd name="T48" fmla="*/ 1460 w 3149"/>
                            <a:gd name="T49" fmla="*/ 23 h 279"/>
                            <a:gd name="T50" fmla="*/ 1334 w 3149"/>
                            <a:gd name="T51" fmla="*/ 8 h 279"/>
                            <a:gd name="T52" fmla="*/ 1370 w 3149"/>
                            <a:gd name="T53" fmla="*/ 170 h 279"/>
                            <a:gd name="T54" fmla="*/ 1476 w 3149"/>
                            <a:gd name="T55" fmla="*/ 116 h 279"/>
                            <a:gd name="T56" fmla="*/ 1205 w 3149"/>
                            <a:gd name="T57" fmla="*/ 210 h 279"/>
                            <a:gd name="T58" fmla="*/ 1075 w 3149"/>
                            <a:gd name="T59" fmla="*/ 140 h 279"/>
                            <a:gd name="T60" fmla="*/ 1149 w 3149"/>
                            <a:gd name="T61" fmla="*/ 42 h 279"/>
                            <a:gd name="T62" fmla="*/ 1266 w 3149"/>
                            <a:gd name="T63" fmla="*/ 89 h 279"/>
                            <a:gd name="T64" fmla="*/ 1091 w 3149"/>
                            <a:gd name="T65" fmla="*/ 14 h 279"/>
                            <a:gd name="T66" fmla="*/ 1032 w 3149"/>
                            <a:gd name="T67" fmla="*/ 190 h 279"/>
                            <a:gd name="T68" fmla="*/ 1207 w 3149"/>
                            <a:gd name="T69" fmla="*/ 265 h 279"/>
                            <a:gd name="T70" fmla="*/ 1266 w 3149"/>
                            <a:gd name="T71" fmla="*/ 89 h 279"/>
                            <a:gd name="T72" fmla="*/ 870 w 3149"/>
                            <a:gd name="T73" fmla="*/ 131 h 279"/>
                            <a:gd name="T74" fmla="*/ 877 w 3149"/>
                            <a:gd name="T75" fmla="*/ 39 h 279"/>
                            <a:gd name="T76" fmla="*/ 927 w 3149"/>
                            <a:gd name="T77" fmla="*/ 104 h 279"/>
                            <a:gd name="T78" fmla="*/ 977 w 3149"/>
                            <a:gd name="T79" fmla="*/ 74 h 279"/>
                            <a:gd name="T80" fmla="*/ 841 w 3149"/>
                            <a:gd name="T81" fmla="*/ 7 h 279"/>
                            <a:gd name="T82" fmla="*/ 865 w 3149"/>
                            <a:gd name="T83" fmla="*/ 163 h 279"/>
                            <a:gd name="T84" fmla="*/ 999 w 3149"/>
                            <a:gd name="T85" fmla="*/ 261 h 279"/>
                            <a:gd name="T86" fmla="*/ 643 w 3149"/>
                            <a:gd name="T87" fmla="*/ 237 h 279"/>
                            <a:gd name="T88" fmla="*/ 588 w 3149"/>
                            <a:gd name="T89" fmla="*/ 69 h 279"/>
                            <a:gd name="T90" fmla="*/ 717 w 3149"/>
                            <a:gd name="T91" fmla="*/ 140 h 279"/>
                            <a:gd name="T92" fmla="*/ 702 w 3149"/>
                            <a:gd name="T93" fmla="*/ 14 h 279"/>
                            <a:gd name="T94" fmla="*/ 527 w 3149"/>
                            <a:gd name="T95" fmla="*/ 89 h 279"/>
                            <a:gd name="T96" fmla="*/ 586 w 3149"/>
                            <a:gd name="T97" fmla="*/ 265 h 279"/>
                            <a:gd name="T98" fmla="*/ 760 w 3149"/>
                            <a:gd name="T99" fmla="*/ 190 h 279"/>
                            <a:gd name="T100" fmla="*/ 414 w 3149"/>
                            <a:gd name="T101" fmla="*/ 210 h 279"/>
                            <a:gd name="T102" fmla="*/ 284 w 3149"/>
                            <a:gd name="T103" fmla="*/ 140 h 279"/>
                            <a:gd name="T104" fmla="*/ 358 w 3149"/>
                            <a:gd name="T105" fmla="*/ 42 h 279"/>
                            <a:gd name="T106" fmla="*/ 475 w 3149"/>
                            <a:gd name="T107" fmla="*/ 89 h 279"/>
                            <a:gd name="T108" fmla="*/ 300 w 3149"/>
                            <a:gd name="T109" fmla="*/ 14 h 279"/>
                            <a:gd name="T110" fmla="*/ 241 w 3149"/>
                            <a:gd name="T111" fmla="*/ 190 h 279"/>
                            <a:gd name="T112" fmla="*/ 416 w 3149"/>
                            <a:gd name="T113" fmla="*/ 265 h 279"/>
                            <a:gd name="T114" fmla="*/ 475 w 3149"/>
                            <a:gd name="T115" fmla="*/ 89 h 279"/>
                            <a:gd name="T116" fmla="*/ 107 w 3149"/>
                            <a:gd name="T117" fmla="*/ 210 h 279"/>
                            <a:gd name="T118" fmla="*/ 132 w 3149"/>
                            <a:gd name="T119" fmla="*/ 272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149" h="279">
                              <a:moveTo>
                                <a:pt x="3149" y="17"/>
                              </a:moveTo>
                              <a:cubicBezTo>
                                <a:pt x="3138" y="12"/>
                                <a:pt x="3126" y="9"/>
                                <a:pt x="3115" y="6"/>
                              </a:cubicBezTo>
                              <a:cubicBezTo>
                                <a:pt x="3103" y="4"/>
                                <a:pt x="3090" y="2"/>
                                <a:pt x="3074" y="2"/>
                              </a:cubicBezTo>
                              <a:cubicBezTo>
                                <a:pt x="3054" y="2"/>
                                <a:pt x="3036" y="5"/>
                                <a:pt x="3019" y="12"/>
                              </a:cubicBezTo>
                              <a:cubicBezTo>
                                <a:pt x="3002" y="18"/>
                                <a:pt x="2987" y="27"/>
                                <a:pt x="2975" y="39"/>
                              </a:cubicBezTo>
                              <a:cubicBezTo>
                                <a:pt x="2962" y="52"/>
                                <a:pt x="2952" y="67"/>
                                <a:pt x="2945" y="84"/>
                              </a:cubicBezTo>
                              <a:cubicBezTo>
                                <a:pt x="2938" y="102"/>
                                <a:pt x="2934" y="122"/>
                                <a:pt x="2934" y="144"/>
                              </a:cubicBezTo>
                              <a:cubicBezTo>
                                <a:pt x="2934" y="165"/>
                                <a:pt x="2937" y="184"/>
                                <a:pt x="2943" y="200"/>
                              </a:cubicBezTo>
                              <a:cubicBezTo>
                                <a:pt x="2949" y="217"/>
                                <a:pt x="2957" y="231"/>
                                <a:pt x="2968" y="242"/>
                              </a:cubicBezTo>
                              <a:cubicBezTo>
                                <a:pt x="2978" y="253"/>
                                <a:pt x="2991" y="262"/>
                                <a:pt x="3006" y="268"/>
                              </a:cubicBezTo>
                              <a:cubicBezTo>
                                <a:pt x="3020" y="274"/>
                                <a:pt x="3036" y="277"/>
                                <a:pt x="3053" y="277"/>
                              </a:cubicBezTo>
                              <a:cubicBezTo>
                                <a:pt x="3068" y="277"/>
                                <a:pt x="3081" y="276"/>
                                <a:pt x="3093" y="275"/>
                              </a:cubicBezTo>
                              <a:cubicBezTo>
                                <a:pt x="3104" y="273"/>
                                <a:pt x="3114" y="272"/>
                                <a:pt x="3122" y="270"/>
                              </a:cubicBezTo>
                              <a:cubicBezTo>
                                <a:pt x="3127" y="269"/>
                                <a:pt x="3132" y="268"/>
                                <a:pt x="3136" y="267"/>
                              </a:cubicBezTo>
                              <a:cubicBezTo>
                                <a:pt x="3140" y="265"/>
                                <a:pt x="3144" y="264"/>
                                <a:pt x="3147" y="263"/>
                              </a:cubicBezTo>
                              <a:cubicBezTo>
                                <a:pt x="3147" y="140"/>
                                <a:pt x="3147" y="140"/>
                                <a:pt x="3147" y="140"/>
                              </a:cubicBezTo>
                              <a:cubicBezTo>
                                <a:pt x="3101" y="140"/>
                                <a:pt x="3101" y="140"/>
                                <a:pt x="3101" y="140"/>
                              </a:cubicBezTo>
                              <a:cubicBezTo>
                                <a:pt x="3101" y="231"/>
                                <a:pt x="3101" y="231"/>
                                <a:pt x="3101" y="231"/>
                              </a:cubicBezTo>
                              <a:cubicBezTo>
                                <a:pt x="3091" y="232"/>
                                <a:pt x="3091" y="232"/>
                                <a:pt x="3091" y="232"/>
                              </a:cubicBezTo>
                              <a:cubicBezTo>
                                <a:pt x="3088" y="233"/>
                                <a:pt x="3085" y="233"/>
                                <a:pt x="3081" y="234"/>
                              </a:cubicBezTo>
                              <a:cubicBezTo>
                                <a:pt x="3078" y="234"/>
                                <a:pt x="3074" y="234"/>
                                <a:pt x="3070" y="234"/>
                              </a:cubicBezTo>
                              <a:cubicBezTo>
                                <a:pt x="3040" y="234"/>
                                <a:pt x="3018" y="226"/>
                                <a:pt x="3004" y="210"/>
                              </a:cubicBezTo>
                              <a:cubicBezTo>
                                <a:pt x="2991" y="193"/>
                                <a:pt x="2984" y="169"/>
                                <a:pt x="2984" y="136"/>
                              </a:cubicBezTo>
                              <a:cubicBezTo>
                                <a:pt x="2984" y="121"/>
                                <a:pt x="2986" y="108"/>
                                <a:pt x="2991" y="96"/>
                              </a:cubicBezTo>
                              <a:cubicBezTo>
                                <a:pt x="2995" y="85"/>
                                <a:pt x="3002" y="75"/>
                                <a:pt x="3010" y="67"/>
                              </a:cubicBezTo>
                              <a:cubicBezTo>
                                <a:pt x="3018" y="59"/>
                                <a:pt x="3027" y="54"/>
                                <a:pt x="3038" y="50"/>
                              </a:cubicBezTo>
                              <a:cubicBezTo>
                                <a:pt x="3049" y="46"/>
                                <a:pt x="3061" y="44"/>
                                <a:pt x="3073" y="44"/>
                              </a:cubicBezTo>
                              <a:cubicBezTo>
                                <a:pt x="3085" y="44"/>
                                <a:pt x="3096" y="45"/>
                                <a:pt x="3105" y="48"/>
                              </a:cubicBezTo>
                              <a:cubicBezTo>
                                <a:pt x="3115" y="50"/>
                                <a:pt x="3124" y="54"/>
                                <a:pt x="3133" y="58"/>
                              </a:cubicBezTo>
                              <a:lnTo>
                                <a:pt x="3149" y="17"/>
                              </a:lnTo>
                              <a:close/>
                              <a:moveTo>
                                <a:pt x="2886" y="272"/>
                              </a:moveTo>
                              <a:cubicBezTo>
                                <a:pt x="2886" y="7"/>
                                <a:pt x="2886" y="7"/>
                                <a:pt x="2886" y="7"/>
                              </a:cubicBezTo>
                              <a:cubicBezTo>
                                <a:pt x="2839" y="7"/>
                                <a:pt x="2839" y="7"/>
                                <a:pt x="2839" y="7"/>
                              </a:cubicBezTo>
                              <a:cubicBezTo>
                                <a:pt x="2839" y="272"/>
                                <a:pt x="2839" y="272"/>
                                <a:pt x="2839" y="272"/>
                              </a:cubicBezTo>
                              <a:lnTo>
                                <a:pt x="2886" y="272"/>
                              </a:lnTo>
                              <a:close/>
                              <a:moveTo>
                                <a:pt x="2809" y="272"/>
                              </a:moveTo>
                              <a:cubicBezTo>
                                <a:pt x="2809" y="232"/>
                                <a:pt x="2809" y="232"/>
                                <a:pt x="2809" y="232"/>
                              </a:cubicBezTo>
                              <a:cubicBezTo>
                                <a:pt x="2712" y="232"/>
                                <a:pt x="2712" y="232"/>
                                <a:pt x="2712" y="232"/>
                              </a:cubicBezTo>
                              <a:cubicBezTo>
                                <a:pt x="2712" y="7"/>
                                <a:pt x="2712" y="7"/>
                                <a:pt x="2712" y="7"/>
                              </a:cubicBezTo>
                              <a:cubicBezTo>
                                <a:pt x="2665" y="7"/>
                                <a:pt x="2665" y="7"/>
                                <a:pt x="2665" y="7"/>
                              </a:cubicBezTo>
                              <a:cubicBezTo>
                                <a:pt x="2665" y="272"/>
                                <a:pt x="2665" y="272"/>
                                <a:pt x="2665" y="272"/>
                              </a:cubicBezTo>
                              <a:lnTo>
                                <a:pt x="2809" y="272"/>
                              </a:lnTo>
                              <a:close/>
                              <a:moveTo>
                                <a:pt x="2586" y="272"/>
                              </a:moveTo>
                              <a:cubicBezTo>
                                <a:pt x="2586" y="7"/>
                                <a:pt x="2586" y="7"/>
                                <a:pt x="2586" y="7"/>
                              </a:cubicBezTo>
                              <a:cubicBezTo>
                                <a:pt x="2539" y="7"/>
                                <a:pt x="2539" y="7"/>
                                <a:pt x="2539" y="7"/>
                              </a:cubicBezTo>
                              <a:cubicBezTo>
                                <a:pt x="2539" y="272"/>
                                <a:pt x="2539" y="272"/>
                                <a:pt x="2539" y="272"/>
                              </a:cubicBezTo>
                              <a:lnTo>
                                <a:pt x="2586" y="272"/>
                              </a:lnTo>
                              <a:close/>
                              <a:moveTo>
                                <a:pt x="2480" y="272"/>
                              </a:moveTo>
                              <a:cubicBezTo>
                                <a:pt x="2480" y="232"/>
                                <a:pt x="2480" y="232"/>
                                <a:pt x="2480" y="232"/>
                              </a:cubicBezTo>
                              <a:cubicBezTo>
                                <a:pt x="2385" y="232"/>
                                <a:pt x="2385" y="232"/>
                                <a:pt x="2385" y="232"/>
                              </a:cubicBezTo>
                              <a:cubicBezTo>
                                <a:pt x="2385" y="156"/>
                                <a:pt x="2385" y="156"/>
                                <a:pt x="2385" y="156"/>
                              </a:cubicBezTo>
                              <a:cubicBezTo>
                                <a:pt x="2465" y="156"/>
                                <a:pt x="2465" y="156"/>
                                <a:pt x="2465" y="156"/>
                              </a:cubicBezTo>
                              <a:cubicBezTo>
                                <a:pt x="2465" y="117"/>
                                <a:pt x="2465" y="117"/>
                                <a:pt x="2465" y="117"/>
                              </a:cubicBezTo>
                              <a:cubicBezTo>
                                <a:pt x="2385" y="117"/>
                                <a:pt x="2385" y="117"/>
                                <a:pt x="2385" y="117"/>
                              </a:cubicBezTo>
                              <a:cubicBezTo>
                                <a:pt x="2385" y="47"/>
                                <a:pt x="2385" y="47"/>
                                <a:pt x="2385" y="47"/>
                              </a:cubicBezTo>
                              <a:cubicBezTo>
                                <a:pt x="2475" y="47"/>
                                <a:pt x="2475" y="47"/>
                                <a:pt x="2475" y="47"/>
                              </a:cubicBezTo>
                              <a:cubicBezTo>
                                <a:pt x="2475" y="7"/>
                                <a:pt x="2475" y="7"/>
                                <a:pt x="2475" y="7"/>
                              </a:cubicBezTo>
                              <a:cubicBezTo>
                                <a:pt x="2339" y="7"/>
                                <a:pt x="2339" y="7"/>
                                <a:pt x="2339" y="7"/>
                              </a:cubicBezTo>
                              <a:cubicBezTo>
                                <a:pt x="2339" y="272"/>
                                <a:pt x="2339" y="272"/>
                                <a:pt x="2339" y="272"/>
                              </a:cubicBezTo>
                              <a:lnTo>
                                <a:pt x="2480" y="272"/>
                              </a:lnTo>
                              <a:close/>
                              <a:moveTo>
                                <a:pt x="2302" y="7"/>
                              </a:moveTo>
                              <a:cubicBezTo>
                                <a:pt x="2253" y="7"/>
                                <a:pt x="2253" y="7"/>
                                <a:pt x="2253" y="7"/>
                              </a:cubicBezTo>
                              <a:cubicBezTo>
                                <a:pt x="2194" y="210"/>
                                <a:pt x="2194" y="210"/>
                                <a:pt x="2194" y="210"/>
                              </a:cubicBezTo>
                              <a:cubicBezTo>
                                <a:pt x="2193" y="210"/>
                                <a:pt x="2193" y="210"/>
                                <a:pt x="2193" y="210"/>
                              </a:cubicBezTo>
                              <a:cubicBezTo>
                                <a:pt x="2133" y="0"/>
                                <a:pt x="2133" y="0"/>
                                <a:pt x="2133" y="0"/>
                              </a:cubicBezTo>
                              <a:cubicBezTo>
                                <a:pt x="2086" y="13"/>
                                <a:pt x="2086" y="13"/>
                                <a:pt x="2086" y="13"/>
                              </a:cubicBezTo>
                              <a:cubicBezTo>
                                <a:pt x="2169" y="272"/>
                                <a:pt x="2169" y="272"/>
                                <a:pt x="2169" y="272"/>
                              </a:cubicBezTo>
                              <a:cubicBezTo>
                                <a:pt x="2218" y="272"/>
                                <a:pt x="2218" y="272"/>
                                <a:pt x="2218" y="272"/>
                              </a:cubicBezTo>
                              <a:lnTo>
                                <a:pt x="2302" y="7"/>
                              </a:lnTo>
                              <a:close/>
                              <a:moveTo>
                                <a:pt x="1945" y="269"/>
                              </a:moveTo>
                              <a:cubicBezTo>
                                <a:pt x="1945" y="7"/>
                                <a:pt x="1945" y="7"/>
                                <a:pt x="1945" y="7"/>
                              </a:cubicBezTo>
                              <a:cubicBezTo>
                                <a:pt x="1902" y="7"/>
                                <a:pt x="1902" y="7"/>
                                <a:pt x="1902" y="7"/>
                              </a:cubicBezTo>
                              <a:cubicBezTo>
                                <a:pt x="1904" y="191"/>
                                <a:pt x="1904" y="191"/>
                                <a:pt x="1904" y="191"/>
                              </a:cubicBezTo>
                              <a:cubicBezTo>
                                <a:pt x="1904" y="191"/>
                                <a:pt x="1904" y="191"/>
                                <a:pt x="1904" y="191"/>
                              </a:cubicBezTo>
                              <a:cubicBezTo>
                                <a:pt x="1790" y="7"/>
                                <a:pt x="1790" y="7"/>
                                <a:pt x="1790" y="7"/>
                              </a:cubicBezTo>
                              <a:cubicBezTo>
                                <a:pt x="1747" y="7"/>
                                <a:pt x="1747" y="7"/>
                                <a:pt x="1747" y="7"/>
                              </a:cubicBezTo>
                              <a:cubicBezTo>
                                <a:pt x="1747" y="272"/>
                                <a:pt x="1747" y="272"/>
                                <a:pt x="1747" y="272"/>
                              </a:cubicBezTo>
                              <a:cubicBezTo>
                                <a:pt x="1790" y="272"/>
                                <a:pt x="1790" y="272"/>
                                <a:pt x="1790" y="272"/>
                              </a:cubicBezTo>
                              <a:cubicBezTo>
                                <a:pt x="1788" y="85"/>
                                <a:pt x="1788" y="85"/>
                                <a:pt x="1788" y="85"/>
                              </a:cubicBezTo>
                              <a:cubicBezTo>
                                <a:pt x="1789" y="85"/>
                                <a:pt x="1789" y="85"/>
                                <a:pt x="1789" y="85"/>
                              </a:cubicBezTo>
                              <a:cubicBezTo>
                                <a:pt x="1906" y="276"/>
                                <a:pt x="1906" y="276"/>
                                <a:pt x="1906" y="276"/>
                              </a:cubicBezTo>
                              <a:lnTo>
                                <a:pt x="1945" y="269"/>
                              </a:lnTo>
                              <a:close/>
                              <a:moveTo>
                                <a:pt x="1677" y="272"/>
                              </a:moveTo>
                              <a:cubicBezTo>
                                <a:pt x="1677" y="7"/>
                                <a:pt x="1677" y="7"/>
                                <a:pt x="1677" y="7"/>
                              </a:cubicBezTo>
                              <a:cubicBezTo>
                                <a:pt x="1630" y="7"/>
                                <a:pt x="1630" y="7"/>
                                <a:pt x="1630" y="7"/>
                              </a:cubicBezTo>
                              <a:cubicBezTo>
                                <a:pt x="1630" y="272"/>
                                <a:pt x="1630" y="272"/>
                                <a:pt x="1630" y="272"/>
                              </a:cubicBezTo>
                              <a:lnTo>
                                <a:pt x="1677" y="272"/>
                              </a:lnTo>
                              <a:close/>
                              <a:moveTo>
                                <a:pt x="1434" y="105"/>
                              </a:moveTo>
                              <a:cubicBezTo>
                                <a:pt x="1430" y="112"/>
                                <a:pt x="1426" y="117"/>
                                <a:pt x="1420" y="122"/>
                              </a:cubicBezTo>
                              <a:cubicBezTo>
                                <a:pt x="1414" y="126"/>
                                <a:pt x="1407" y="130"/>
                                <a:pt x="1399" y="132"/>
                              </a:cubicBezTo>
                              <a:cubicBezTo>
                                <a:pt x="1391" y="134"/>
                                <a:pt x="1383" y="135"/>
                                <a:pt x="1375" y="135"/>
                              </a:cubicBezTo>
                              <a:cubicBezTo>
                                <a:pt x="1370" y="135"/>
                                <a:pt x="1370" y="135"/>
                                <a:pt x="1370" y="135"/>
                              </a:cubicBezTo>
                              <a:cubicBezTo>
                                <a:pt x="1370" y="40"/>
                                <a:pt x="1370" y="40"/>
                                <a:pt x="1370" y="40"/>
                              </a:cubicBezTo>
                              <a:cubicBezTo>
                                <a:pt x="1377" y="40"/>
                                <a:pt x="1377" y="40"/>
                                <a:pt x="1377" y="40"/>
                              </a:cubicBezTo>
                              <a:cubicBezTo>
                                <a:pt x="1383" y="39"/>
                                <a:pt x="1383" y="39"/>
                                <a:pt x="1383" y="39"/>
                              </a:cubicBezTo>
                              <a:cubicBezTo>
                                <a:pt x="1391" y="39"/>
                                <a:pt x="1391" y="39"/>
                                <a:pt x="1391" y="39"/>
                              </a:cubicBezTo>
                              <a:cubicBezTo>
                                <a:pt x="1405" y="39"/>
                                <a:pt x="1417" y="42"/>
                                <a:pt x="1426" y="49"/>
                              </a:cubicBezTo>
                              <a:cubicBezTo>
                                <a:pt x="1435" y="55"/>
                                <a:pt x="1439" y="66"/>
                                <a:pt x="1439" y="82"/>
                              </a:cubicBezTo>
                              <a:cubicBezTo>
                                <a:pt x="1439" y="91"/>
                                <a:pt x="1437" y="99"/>
                                <a:pt x="1434" y="105"/>
                              </a:cubicBezTo>
                              <a:close/>
                              <a:moveTo>
                                <a:pt x="1460" y="23"/>
                              </a:moveTo>
                              <a:cubicBezTo>
                                <a:pt x="1444" y="11"/>
                                <a:pt x="1422" y="4"/>
                                <a:pt x="1394" y="4"/>
                              </a:cubicBezTo>
                              <a:cubicBezTo>
                                <a:pt x="1385" y="4"/>
                                <a:pt x="1376" y="5"/>
                                <a:pt x="1368" y="5"/>
                              </a:cubicBezTo>
                              <a:cubicBezTo>
                                <a:pt x="1359" y="6"/>
                                <a:pt x="1352" y="7"/>
                                <a:pt x="1345" y="7"/>
                              </a:cubicBezTo>
                              <a:cubicBezTo>
                                <a:pt x="1341" y="8"/>
                                <a:pt x="1338" y="8"/>
                                <a:pt x="1334" y="8"/>
                              </a:cubicBezTo>
                              <a:cubicBezTo>
                                <a:pt x="1324" y="9"/>
                                <a:pt x="1324" y="9"/>
                                <a:pt x="1324" y="9"/>
                              </a:cubicBezTo>
                              <a:cubicBezTo>
                                <a:pt x="1324" y="272"/>
                                <a:pt x="1324" y="272"/>
                                <a:pt x="1324" y="272"/>
                              </a:cubicBezTo>
                              <a:cubicBezTo>
                                <a:pt x="1370" y="272"/>
                                <a:pt x="1370" y="272"/>
                                <a:pt x="1370" y="272"/>
                              </a:cubicBezTo>
                              <a:cubicBezTo>
                                <a:pt x="1370" y="170"/>
                                <a:pt x="1370" y="170"/>
                                <a:pt x="1370" y="170"/>
                              </a:cubicBezTo>
                              <a:cubicBezTo>
                                <a:pt x="1376" y="170"/>
                                <a:pt x="1376" y="170"/>
                                <a:pt x="1376" y="170"/>
                              </a:cubicBezTo>
                              <a:cubicBezTo>
                                <a:pt x="1390" y="170"/>
                                <a:pt x="1404" y="168"/>
                                <a:pt x="1417" y="164"/>
                              </a:cubicBezTo>
                              <a:cubicBezTo>
                                <a:pt x="1431" y="160"/>
                                <a:pt x="1442" y="154"/>
                                <a:pt x="1452" y="146"/>
                              </a:cubicBezTo>
                              <a:cubicBezTo>
                                <a:pt x="1462" y="138"/>
                                <a:pt x="1470" y="128"/>
                                <a:pt x="1476" y="116"/>
                              </a:cubicBezTo>
                              <a:cubicBezTo>
                                <a:pt x="1481" y="105"/>
                                <a:pt x="1484" y="91"/>
                                <a:pt x="1484" y="75"/>
                              </a:cubicBezTo>
                              <a:cubicBezTo>
                                <a:pt x="1484" y="52"/>
                                <a:pt x="1476" y="35"/>
                                <a:pt x="1460" y="23"/>
                              </a:cubicBezTo>
                              <a:close/>
                              <a:moveTo>
                                <a:pt x="1218" y="180"/>
                              </a:moveTo>
                              <a:cubicBezTo>
                                <a:pt x="1215" y="192"/>
                                <a:pt x="1211" y="202"/>
                                <a:pt x="1205" y="210"/>
                              </a:cubicBezTo>
                              <a:cubicBezTo>
                                <a:pt x="1198" y="219"/>
                                <a:pt x="1191" y="226"/>
                                <a:pt x="1181" y="230"/>
                              </a:cubicBezTo>
                              <a:cubicBezTo>
                                <a:pt x="1172" y="235"/>
                                <a:pt x="1161" y="237"/>
                                <a:pt x="1149" y="237"/>
                              </a:cubicBezTo>
                              <a:cubicBezTo>
                                <a:pt x="1124" y="237"/>
                                <a:pt x="1105" y="228"/>
                                <a:pt x="1093" y="211"/>
                              </a:cubicBezTo>
                              <a:cubicBezTo>
                                <a:pt x="1081" y="193"/>
                                <a:pt x="1075" y="169"/>
                                <a:pt x="1075" y="140"/>
                              </a:cubicBezTo>
                              <a:cubicBezTo>
                                <a:pt x="1075" y="125"/>
                                <a:pt x="1077" y="112"/>
                                <a:pt x="1080" y="100"/>
                              </a:cubicBezTo>
                              <a:cubicBezTo>
                                <a:pt x="1083" y="88"/>
                                <a:pt x="1087" y="77"/>
                                <a:pt x="1093" y="69"/>
                              </a:cubicBezTo>
                              <a:cubicBezTo>
                                <a:pt x="1099" y="60"/>
                                <a:pt x="1107" y="54"/>
                                <a:pt x="1116" y="49"/>
                              </a:cubicBezTo>
                              <a:cubicBezTo>
                                <a:pt x="1126" y="44"/>
                                <a:pt x="1137" y="42"/>
                                <a:pt x="1149" y="42"/>
                              </a:cubicBezTo>
                              <a:cubicBezTo>
                                <a:pt x="1175" y="42"/>
                                <a:pt x="1193" y="51"/>
                                <a:pt x="1205" y="68"/>
                              </a:cubicBezTo>
                              <a:cubicBezTo>
                                <a:pt x="1217" y="86"/>
                                <a:pt x="1223" y="109"/>
                                <a:pt x="1223" y="140"/>
                              </a:cubicBezTo>
                              <a:cubicBezTo>
                                <a:pt x="1223" y="154"/>
                                <a:pt x="1221" y="168"/>
                                <a:pt x="1218" y="180"/>
                              </a:cubicBezTo>
                              <a:close/>
                              <a:moveTo>
                                <a:pt x="1266" y="89"/>
                              </a:moveTo>
                              <a:cubicBezTo>
                                <a:pt x="1262" y="72"/>
                                <a:pt x="1255" y="58"/>
                                <a:pt x="1245" y="45"/>
                              </a:cubicBezTo>
                              <a:cubicBezTo>
                                <a:pt x="1236" y="32"/>
                                <a:pt x="1223" y="22"/>
                                <a:pt x="1207" y="14"/>
                              </a:cubicBezTo>
                              <a:cubicBezTo>
                                <a:pt x="1192" y="6"/>
                                <a:pt x="1172" y="2"/>
                                <a:pt x="1149" y="2"/>
                              </a:cubicBezTo>
                              <a:cubicBezTo>
                                <a:pt x="1126" y="2"/>
                                <a:pt x="1107" y="6"/>
                                <a:pt x="1091" y="14"/>
                              </a:cubicBezTo>
                              <a:cubicBezTo>
                                <a:pt x="1076" y="22"/>
                                <a:pt x="1063" y="32"/>
                                <a:pt x="1053" y="45"/>
                              </a:cubicBezTo>
                              <a:cubicBezTo>
                                <a:pt x="1044" y="58"/>
                                <a:pt x="1037" y="73"/>
                                <a:pt x="1032" y="89"/>
                              </a:cubicBezTo>
                              <a:cubicBezTo>
                                <a:pt x="1028" y="105"/>
                                <a:pt x="1026" y="122"/>
                                <a:pt x="1026" y="140"/>
                              </a:cubicBezTo>
                              <a:cubicBezTo>
                                <a:pt x="1026" y="157"/>
                                <a:pt x="1028" y="174"/>
                                <a:pt x="1032" y="190"/>
                              </a:cubicBezTo>
                              <a:cubicBezTo>
                                <a:pt x="1037" y="207"/>
                                <a:pt x="1044" y="221"/>
                                <a:pt x="1053" y="234"/>
                              </a:cubicBezTo>
                              <a:cubicBezTo>
                                <a:pt x="1063" y="247"/>
                                <a:pt x="1076" y="257"/>
                                <a:pt x="1091" y="265"/>
                              </a:cubicBezTo>
                              <a:cubicBezTo>
                                <a:pt x="1107" y="273"/>
                                <a:pt x="1126" y="277"/>
                                <a:pt x="1149" y="277"/>
                              </a:cubicBezTo>
                              <a:cubicBezTo>
                                <a:pt x="1172" y="277"/>
                                <a:pt x="1191" y="273"/>
                                <a:pt x="1207" y="265"/>
                              </a:cubicBezTo>
                              <a:cubicBezTo>
                                <a:pt x="1222" y="257"/>
                                <a:pt x="1235" y="247"/>
                                <a:pt x="1245" y="234"/>
                              </a:cubicBezTo>
                              <a:cubicBezTo>
                                <a:pt x="1254" y="221"/>
                                <a:pt x="1261" y="206"/>
                                <a:pt x="1266" y="190"/>
                              </a:cubicBezTo>
                              <a:cubicBezTo>
                                <a:pt x="1270" y="173"/>
                                <a:pt x="1272" y="157"/>
                                <a:pt x="1272" y="140"/>
                              </a:cubicBezTo>
                              <a:cubicBezTo>
                                <a:pt x="1272" y="122"/>
                                <a:pt x="1270" y="105"/>
                                <a:pt x="1266" y="89"/>
                              </a:cubicBezTo>
                              <a:close/>
                              <a:moveTo>
                                <a:pt x="927" y="104"/>
                              </a:moveTo>
                              <a:cubicBezTo>
                                <a:pt x="924" y="110"/>
                                <a:pt x="919" y="116"/>
                                <a:pt x="913" y="119"/>
                              </a:cubicBezTo>
                              <a:cubicBezTo>
                                <a:pt x="907" y="123"/>
                                <a:pt x="900" y="126"/>
                                <a:pt x="893" y="128"/>
                              </a:cubicBezTo>
                              <a:cubicBezTo>
                                <a:pt x="885" y="130"/>
                                <a:pt x="878" y="131"/>
                                <a:pt x="870" y="131"/>
                              </a:cubicBezTo>
                              <a:cubicBezTo>
                                <a:pt x="865" y="131"/>
                                <a:pt x="865" y="131"/>
                                <a:pt x="865" y="131"/>
                              </a:cubicBezTo>
                              <a:cubicBezTo>
                                <a:pt x="865" y="40"/>
                                <a:pt x="865" y="40"/>
                                <a:pt x="865" y="40"/>
                              </a:cubicBezTo>
                              <a:cubicBezTo>
                                <a:pt x="871" y="40"/>
                                <a:pt x="871" y="40"/>
                                <a:pt x="871" y="40"/>
                              </a:cubicBezTo>
                              <a:cubicBezTo>
                                <a:pt x="877" y="39"/>
                                <a:pt x="877" y="39"/>
                                <a:pt x="877" y="39"/>
                              </a:cubicBezTo>
                              <a:cubicBezTo>
                                <a:pt x="884" y="39"/>
                                <a:pt x="884" y="39"/>
                                <a:pt x="884" y="39"/>
                              </a:cubicBezTo>
                              <a:cubicBezTo>
                                <a:pt x="898" y="39"/>
                                <a:pt x="910" y="42"/>
                                <a:pt x="919" y="48"/>
                              </a:cubicBezTo>
                              <a:cubicBezTo>
                                <a:pt x="928" y="55"/>
                                <a:pt x="933" y="65"/>
                                <a:pt x="933" y="80"/>
                              </a:cubicBezTo>
                              <a:cubicBezTo>
                                <a:pt x="933" y="90"/>
                                <a:pt x="931" y="97"/>
                                <a:pt x="927" y="104"/>
                              </a:cubicBezTo>
                              <a:close/>
                              <a:moveTo>
                                <a:pt x="999" y="261"/>
                              </a:moveTo>
                              <a:cubicBezTo>
                                <a:pt x="929" y="147"/>
                                <a:pt x="929" y="147"/>
                                <a:pt x="929" y="147"/>
                              </a:cubicBezTo>
                              <a:cubicBezTo>
                                <a:pt x="943" y="141"/>
                                <a:pt x="955" y="131"/>
                                <a:pt x="964" y="119"/>
                              </a:cubicBezTo>
                              <a:cubicBezTo>
                                <a:pt x="973" y="107"/>
                                <a:pt x="977" y="92"/>
                                <a:pt x="977" y="74"/>
                              </a:cubicBezTo>
                              <a:cubicBezTo>
                                <a:pt x="977" y="51"/>
                                <a:pt x="970" y="34"/>
                                <a:pt x="954" y="22"/>
                              </a:cubicBezTo>
                              <a:cubicBezTo>
                                <a:pt x="938" y="10"/>
                                <a:pt x="916" y="4"/>
                                <a:pt x="888" y="4"/>
                              </a:cubicBezTo>
                              <a:cubicBezTo>
                                <a:pt x="880" y="4"/>
                                <a:pt x="871" y="5"/>
                                <a:pt x="863" y="5"/>
                              </a:cubicBezTo>
                              <a:cubicBezTo>
                                <a:pt x="855" y="6"/>
                                <a:pt x="847" y="7"/>
                                <a:pt x="841" y="7"/>
                              </a:cubicBezTo>
                              <a:cubicBezTo>
                                <a:pt x="819" y="9"/>
                                <a:pt x="819" y="9"/>
                                <a:pt x="819" y="9"/>
                              </a:cubicBezTo>
                              <a:cubicBezTo>
                                <a:pt x="819" y="272"/>
                                <a:pt x="819" y="272"/>
                                <a:pt x="819" y="272"/>
                              </a:cubicBezTo>
                              <a:cubicBezTo>
                                <a:pt x="865" y="272"/>
                                <a:pt x="865" y="272"/>
                                <a:pt x="865" y="272"/>
                              </a:cubicBezTo>
                              <a:cubicBezTo>
                                <a:pt x="865" y="163"/>
                                <a:pt x="865" y="163"/>
                                <a:pt x="865" y="163"/>
                              </a:cubicBezTo>
                              <a:cubicBezTo>
                                <a:pt x="870" y="163"/>
                                <a:pt x="870" y="163"/>
                                <a:pt x="870" y="163"/>
                              </a:cubicBezTo>
                              <a:cubicBezTo>
                                <a:pt x="876" y="163"/>
                                <a:pt x="882" y="163"/>
                                <a:pt x="888" y="162"/>
                              </a:cubicBezTo>
                              <a:cubicBezTo>
                                <a:pt x="957" y="279"/>
                                <a:pt x="957" y="279"/>
                                <a:pt x="957" y="279"/>
                              </a:cubicBezTo>
                              <a:lnTo>
                                <a:pt x="999" y="261"/>
                              </a:lnTo>
                              <a:close/>
                              <a:moveTo>
                                <a:pt x="713" y="180"/>
                              </a:moveTo>
                              <a:cubicBezTo>
                                <a:pt x="710" y="192"/>
                                <a:pt x="705" y="202"/>
                                <a:pt x="699" y="210"/>
                              </a:cubicBezTo>
                              <a:cubicBezTo>
                                <a:pt x="693" y="219"/>
                                <a:pt x="685" y="226"/>
                                <a:pt x="676" y="230"/>
                              </a:cubicBezTo>
                              <a:cubicBezTo>
                                <a:pt x="667" y="235"/>
                                <a:pt x="656" y="237"/>
                                <a:pt x="643" y="237"/>
                              </a:cubicBezTo>
                              <a:cubicBezTo>
                                <a:pt x="618" y="237"/>
                                <a:pt x="599" y="228"/>
                                <a:pt x="588" y="211"/>
                              </a:cubicBezTo>
                              <a:cubicBezTo>
                                <a:pt x="576" y="193"/>
                                <a:pt x="570" y="169"/>
                                <a:pt x="570" y="140"/>
                              </a:cubicBezTo>
                              <a:cubicBezTo>
                                <a:pt x="570" y="125"/>
                                <a:pt x="571" y="112"/>
                                <a:pt x="574" y="100"/>
                              </a:cubicBezTo>
                              <a:cubicBezTo>
                                <a:pt x="577" y="88"/>
                                <a:pt x="582" y="77"/>
                                <a:pt x="588" y="69"/>
                              </a:cubicBezTo>
                              <a:cubicBezTo>
                                <a:pt x="594" y="60"/>
                                <a:pt x="602" y="54"/>
                                <a:pt x="611" y="49"/>
                              </a:cubicBezTo>
                              <a:cubicBezTo>
                                <a:pt x="620" y="44"/>
                                <a:pt x="631" y="42"/>
                                <a:pt x="643" y="42"/>
                              </a:cubicBezTo>
                              <a:cubicBezTo>
                                <a:pt x="669" y="42"/>
                                <a:pt x="688" y="51"/>
                                <a:pt x="699" y="68"/>
                              </a:cubicBezTo>
                              <a:cubicBezTo>
                                <a:pt x="711" y="86"/>
                                <a:pt x="717" y="109"/>
                                <a:pt x="717" y="140"/>
                              </a:cubicBezTo>
                              <a:cubicBezTo>
                                <a:pt x="717" y="154"/>
                                <a:pt x="716" y="168"/>
                                <a:pt x="713" y="180"/>
                              </a:cubicBezTo>
                              <a:close/>
                              <a:moveTo>
                                <a:pt x="760" y="89"/>
                              </a:moveTo>
                              <a:cubicBezTo>
                                <a:pt x="756" y="72"/>
                                <a:pt x="749" y="58"/>
                                <a:pt x="740" y="45"/>
                              </a:cubicBezTo>
                              <a:cubicBezTo>
                                <a:pt x="730" y="32"/>
                                <a:pt x="718" y="22"/>
                                <a:pt x="702" y="14"/>
                              </a:cubicBezTo>
                              <a:cubicBezTo>
                                <a:pt x="686" y="6"/>
                                <a:pt x="667" y="2"/>
                                <a:pt x="644" y="2"/>
                              </a:cubicBezTo>
                              <a:cubicBezTo>
                                <a:pt x="621" y="2"/>
                                <a:pt x="601" y="6"/>
                                <a:pt x="586" y="14"/>
                              </a:cubicBezTo>
                              <a:cubicBezTo>
                                <a:pt x="570" y="22"/>
                                <a:pt x="557" y="32"/>
                                <a:pt x="548" y="45"/>
                              </a:cubicBezTo>
                              <a:cubicBezTo>
                                <a:pt x="538" y="58"/>
                                <a:pt x="531" y="73"/>
                                <a:pt x="527" y="89"/>
                              </a:cubicBezTo>
                              <a:cubicBezTo>
                                <a:pt x="523" y="105"/>
                                <a:pt x="520" y="122"/>
                                <a:pt x="520" y="140"/>
                              </a:cubicBezTo>
                              <a:cubicBezTo>
                                <a:pt x="520" y="157"/>
                                <a:pt x="523" y="174"/>
                                <a:pt x="527" y="190"/>
                              </a:cubicBezTo>
                              <a:cubicBezTo>
                                <a:pt x="531" y="207"/>
                                <a:pt x="538" y="221"/>
                                <a:pt x="548" y="234"/>
                              </a:cubicBezTo>
                              <a:cubicBezTo>
                                <a:pt x="557" y="247"/>
                                <a:pt x="570" y="257"/>
                                <a:pt x="586" y="265"/>
                              </a:cubicBezTo>
                              <a:cubicBezTo>
                                <a:pt x="601" y="273"/>
                                <a:pt x="621" y="277"/>
                                <a:pt x="644" y="277"/>
                              </a:cubicBezTo>
                              <a:cubicBezTo>
                                <a:pt x="666" y="277"/>
                                <a:pt x="686" y="273"/>
                                <a:pt x="701" y="265"/>
                              </a:cubicBezTo>
                              <a:cubicBezTo>
                                <a:pt x="717" y="257"/>
                                <a:pt x="729" y="247"/>
                                <a:pt x="739" y="234"/>
                              </a:cubicBezTo>
                              <a:cubicBezTo>
                                <a:pt x="749" y="221"/>
                                <a:pt x="756" y="206"/>
                                <a:pt x="760" y="190"/>
                              </a:cubicBezTo>
                              <a:cubicBezTo>
                                <a:pt x="764" y="173"/>
                                <a:pt x="766" y="157"/>
                                <a:pt x="766" y="140"/>
                              </a:cubicBezTo>
                              <a:cubicBezTo>
                                <a:pt x="766" y="122"/>
                                <a:pt x="764" y="105"/>
                                <a:pt x="760" y="89"/>
                              </a:cubicBezTo>
                              <a:close/>
                              <a:moveTo>
                                <a:pt x="427" y="180"/>
                              </a:moveTo>
                              <a:cubicBezTo>
                                <a:pt x="424" y="192"/>
                                <a:pt x="420" y="202"/>
                                <a:pt x="414" y="210"/>
                              </a:cubicBezTo>
                              <a:cubicBezTo>
                                <a:pt x="407" y="219"/>
                                <a:pt x="400" y="226"/>
                                <a:pt x="390" y="230"/>
                              </a:cubicBezTo>
                              <a:cubicBezTo>
                                <a:pt x="381" y="235"/>
                                <a:pt x="370" y="237"/>
                                <a:pt x="358" y="237"/>
                              </a:cubicBezTo>
                              <a:cubicBezTo>
                                <a:pt x="333" y="237"/>
                                <a:pt x="314" y="228"/>
                                <a:pt x="302" y="211"/>
                              </a:cubicBezTo>
                              <a:cubicBezTo>
                                <a:pt x="290" y="193"/>
                                <a:pt x="284" y="169"/>
                                <a:pt x="284" y="140"/>
                              </a:cubicBezTo>
                              <a:cubicBezTo>
                                <a:pt x="284" y="125"/>
                                <a:pt x="286" y="112"/>
                                <a:pt x="289" y="100"/>
                              </a:cubicBezTo>
                              <a:cubicBezTo>
                                <a:pt x="292" y="88"/>
                                <a:pt x="296" y="77"/>
                                <a:pt x="302" y="69"/>
                              </a:cubicBezTo>
                              <a:cubicBezTo>
                                <a:pt x="309" y="60"/>
                                <a:pt x="316" y="54"/>
                                <a:pt x="326" y="49"/>
                              </a:cubicBezTo>
                              <a:cubicBezTo>
                                <a:pt x="335" y="44"/>
                                <a:pt x="346" y="42"/>
                                <a:pt x="358" y="42"/>
                              </a:cubicBezTo>
                              <a:cubicBezTo>
                                <a:pt x="384" y="42"/>
                                <a:pt x="402" y="51"/>
                                <a:pt x="414" y="68"/>
                              </a:cubicBezTo>
                              <a:cubicBezTo>
                                <a:pt x="426" y="86"/>
                                <a:pt x="432" y="109"/>
                                <a:pt x="432" y="140"/>
                              </a:cubicBezTo>
                              <a:cubicBezTo>
                                <a:pt x="432" y="154"/>
                                <a:pt x="430" y="168"/>
                                <a:pt x="427" y="180"/>
                              </a:cubicBezTo>
                              <a:close/>
                              <a:moveTo>
                                <a:pt x="475" y="89"/>
                              </a:moveTo>
                              <a:cubicBezTo>
                                <a:pt x="471" y="72"/>
                                <a:pt x="464" y="58"/>
                                <a:pt x="454" y="45"/>
                              </a:cubicBezTo>
                              <a:cubicBezTo>
                                <a:pt x="445" y="32"/>
                                <a:pt x="432" y="22"/>
                                <a:pt x="416" y="14"/>
                              </a:cubicBezTo>
                              <a:cubicBezTo>
                                <a:pt x="401" y="6"/>
                                <a:pt x="381" y="2"/>
                                <a:pt x="358" y="2"/>
                              </a:cubicBezTo>
                              <a:cubicBezTo>
                                <a:pt x="335" y="2"/>
                                <a:pt x="316" y="6"/>
                                <a:pt x="300" y="14"/>
                              </a:cubicBezTo>
                              <a:cubicBezTo>
                                <a:pt x="285" y="22"/>
                                <a:pt x="272" y="32"/>
                                <a:pt x="262" y="45"/>
                              </a:cubicBezTo>
                              <a:cubicBezTo>
                                <a:pt x="253" y="58"/>
                                <a:pt x="246" y="73"/>
                                <a:pt x="241" y="89"/>
                              </a:cubicBezTo>
                              <a:cubicBezTo>
                                <a:pt x="237" y="105"/>
                                <a:pt x="235" y="122"/>
                                <a:pt x="235" y="140"/>
                              </a:cubicBezTo>
                              <a:cubicBezTo>
                                <a:pt x="235" y="157"/>
                                <a:pt x="237" y="174"/>
                                <a:pt x="241" y="190"/>
                              </a:cubicBezTo>
                              <a:cubicBezTo>
                                <a:pt x="246" y="207"/>
                                <a:pt x="253" y="221"/>
                                <a:pt x="262" y="234"/>
                              </a:cubicBezTo>
                              <a:cubicBezTo>
                                <a:pt x="272" y="247"/>
                                <a:pt x="285" y="257"/>
                                <a:pt x="300" y="265"/>
                              </a:cubicBezTo>
                              <a:cubicBezTo>
                                <a:pt x="316" y="273"/>
                                <a:pt x="335" y="277"/>
                                <a:pt x="358" y="277"/>
                              </a:cubicBezTo>
                              <a:cubicBezTo>
                                <a:pt x="381" y="277"/>
                                <a:pt x="400" y="273"/>
                                <a:pt x="416" y="265"/>
                              </a:cubicBezTo>
                              <a:cubicBezTo>
                                <a:pt x="431" y="257"/>
                                <a:pt x="444" y="247"/>
                                <a:pt x="454" y="234"/>
                              </a:cubicBezTo>
                              <a:cubicBezTo>
                                <a:pt x="463" y="221"/>
                                <a:pt x="470" y="206"/>
                                <a:pt x="475" y="190"/>
                              </a:cubicBezTo>
                              <a:cubicBezTo>
                                <a:pt x="479" y="173"/>
                                <a:pt x="481" y="157"/>
                                <a:pt x="481" y="140"/>
                              </a:cubicBezTo>
                              <a:cubicBezTo>
                                <a:pt x="481" y="122"/>
                                <a:pt x="479" y="105"/>
                                <a:pt x="475" y="89"/>
                              </a:cubicBezTo>
                              <a:close/>
                              <a:moveTo>
                                <a:pt x="216" y="7"/>
                              </a:moveTo>
                              <a:cubicBezTo>
                                <a:pt x="167" y="7"/>
                                <a:pt x="167" y="7"/>
                                <a:pt x="167" y="7"/>
                              </a:cubicBezTo>
                              <a:cubicBezTo>
                                <a:pt x="108" y="210"/>
                                <a:pt x="108" y="210"/>
                                <a:pt x="108" y="210"/>
                              </a:cubicBezTo>
                              <a:cubicBezTo>
                                <a:pt x="107" y="210"/>
                                <a:pt x="107" y="210"/>
                                <a:pt x="107" y="210"/>
                              </a:cubicBezTo>
                              <a:cubicBezTo>
                                <a:pt x="46" y="0"/>
                                <a:pt x="46" y="0"/>
                                <a:pt x="46" y="0"/>
                              </a:cubicBezTo>
                              <a:cubicBezTo>
                                <a:pt x="0" y="13"/>
                                <a:pt x="0" y="13"/>
                                <a:pt x="0" y="13"/>
                              </a:cubicBezTo>
                              <a:cubicBezTo>
                                <a:pt x="83" y="272"/>
                                <a:pt x="83" y="272"/>
                                <a:pt x="83" y="272"/>
                              </a:cubicBezTo>
                              <a:cubicBezTo>
                                <a:pt x="132" y="272"/>
                                <a:pt x="132" y="272"/>
                                <a:pt x="132" y="272"/>
                              </a:cubicBezTo>
                              <a:lnTo>
                                <a:pt x="216" y="7"/>
                              </a:lnTo>
                              <a:close/>
                            </a:path>
                          </a:pathLst>
                        </a:custGeom>
                        <a:solidFill>
                          <a:srgbClr val="008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BD6A799" id="TeVerwijderenShape_3(JU-LOCK)" o:spid="_x0000_s1026" editas="canvas" style="position:absolute;margin-left:104.75pt;margin-top:0;width:155.95pt;height:65.4pt;z-index:-251658239;mso-position-horizontal:right;mso-position-horizontal-relative:right-margin-area;mso-position-vertical:bottom;mso-position-vertical-relative:page" coordsize="19805,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805;height:8305;visibility:visible;mso-wrap-style:square">
                <v:fill o:detectmouseclick="t"/>
                <v:path o:connecttype="none"/>
              </v:shape>
              <v:rect id="Rectangle 7" o:spid="_x0000_s1028" style="position:absolute;left:2632;top:1879;width:17183;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" stroked="f"/>
              <v:shape id="Freeform 8" o:spid="_x0000_s1029" style="position:absolute;left:4397;top:3441;width:9995;height:883;visibility:visible;mso-wrap-style:square;v-text-anchor:top" coordsize="314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" path="m3149,17c3138,12,3126,9,3115,6,3103,4,3090,2,3074,2v-20,,-38,3,-55,10c3002,18,2987,27,2975,39v-13,13,-23,28,-30,45c2938,102,2934,122,2934,144v,21,3,40,9,56c2949,217,2957,231,2968,242v10,11,23,20,38,26c3020,274,3036,277,3053,277v15,,28,-1,40,-2c3104,273,3114,272,3122,270v5,-1,10,-2,14,-3c3140,265,3144,264,3147,263v,-123,,-123,,-123c3101,140,3101,140,3101,140v,91,,91,,91c3091,232,3091,232,3091,232v-3,1,-6,1,-10,2c3078,234,3074,234,3070,234v-30,,-52,-8,-66,-24c2991,193,2984,169,2984,136v,-15,2,-28,7,-40c2995,85,3002,75,3010,67v8,-8,17,-13,28,-17c3049,46,3061,44,3073,44v12,,23,1,32,4c3115,50,3124,54,3133,58r16,-41xm2886,272v,-265,,-265,,-265c2839,7,2839,7,2839,7v,265,,265,,265l2886,272xm2809,272v,-40,,-40,,-40c2712,232,2712,232,2712,232v,-225,,-225,,-225c2665,7,2665,7,2665,7v,265,,265,,265l2809,272xm2586,272v,-265,,-265,,-265c2539,7,2539,7,2539,7v,265,,265,,265l2586,272xm2480,272v,-40,,-40,,-40c2385,232,2385,232,2385,232v,-76,,-76,,-76c2465,156,2465,156,2465,156v,-39,,-39,,-39c2385,117,2385,117,2385,117v,-70,,-70,,-70c2475,47,2475,47,2475,47v,-40,,-40,,-40c2339,7,2339,7,2339,7v,265,,265,,265l2480,272xm2302,7v-49,,-49,,-49,c2194,210,2194,210,2194,210v-1,,-1,,-1,c2133,,2133,,2133,v-47,13,-47,13,-47,13c2169,272,2169,272,2169,272v49,,49,,49,l2302,7xm1945,269v,-262,,-262,,-262c1902,7,1902,7,1902,7v2,184,2,184,2,184c1904,191,1904,191,1904,191,1790,7,1790,7,1790,7v-43,,-43,,-43,c1747,272,1747,272,1747,272v43,,43,,43,c1788,85,1788,85,1788,85v1,,1,,1,c1906,276,1906,276,1906,276r39,-7xm1677,272v,-265,,-265,,-265c1630,7,1630,7,1630,7v,265,,265,,265l1677,272xm1434,105v-4,7,-8,12,-14,17c1414,126,1407,130,1399,132v-8,2,-16,3,-24,3c1370,135,1370,135,1370,135v,-95,,-95,,-95c1377,40,1377,40,1377,40v6,-1,6,-1,6,-1c1391,39,1391,39,1391,39v14,,26,3,35,10c1435,55,1439,66,1439,82v,9,-2,17,-5,23xm1460,23c1444,11,1422,4,1394,4v-9,,-18,1,-26,1c1359,6,1352,7,1345,7v-4,1,-7,1,-11,1c1324,9,1324,9,1324,9v,263,,263,,263c1370,272,1370,272,1370,272v,-102,,-102,,-102c1376,170,1376,170,1376,170v14,,28,-2,41,-6c1431,160,1442,154,1452,146v10,-8,18,-18,24,-30c1481,105,1484,91,1484,75v,-23,-8,-40,-24,-52xm1218,180v-3,12,-7,22,-13,30c1198,219,1191,226,1181,230v-9,5,-20,7,-32,7c1124,237,1105,228,1093,211v-12,-18,-18,-42,-18,-71c1075,125,1077,112,1080,100v3,-12,7,-23,13,-31c1099,60,1107,54,1116,49v10,-5,21,-7,33,-7c1175,42,1193,51,1205,68v12,18,18,41,18,72c1223,154,1221,168,1218,180xm1266,89v-4,-17,-11,-31,-21,-44c1236,32,1223,22,1207,14,1192,6,1172,2,1149,2v-23,,-42,4,-58,12c1076,22,1063,32,1053,45v-9,13,-16,28,-21,44c1028,105,1026,122,1026,140v,17,2,34,6,50c1037,207,1044,221,1053,234v10,13,23,23,38,31c1107,273,1126,277,1149,277v23,,42,-4,58,-12c1222,257,1235,247,1245,234v9,-13,16,-28,21,-44c1270,173,1272,157,1272,140v,-18,-2,-35,-6,-51xm927,104v-3,6,-8,12,-14,15c907,123,900,126,893,128v-8,2,-15,3,-23,3c865,131,865,131,865,131v,-91,,-91,,-91c871,40,871,40,871,40v6,-1,6,-1,6,-1c884,39,884,39,884,39v14,,26,3,35,9c928,55,933,65,933,80v,10,-2,17,-6,24xm999,261c929,147,929,147,929,147v14,-6,26,-16,35,-28c973,107,977,92,977,74v,-23,-7,-40,-23,-52c938,10,916,4,888,4v-8,,-17,1,-25,1c855,6,847,7,841,7,819,9,819,9,819,9v,263,,263,,263c865,272,865,272,865,272v,-109,,-109,,-109c870,163,870,163,870,163v6,,12,,18,-1c957,279,957,279,957,279r42,-18xm713,180v-3,12,-8,22,-14,30c693,219,685,226,676,230v-9,5,-20,7,-33,7c618,237,599,228,588,211,576,193,570,169,570,140v,-15,1,-28,4,-40c577,88,582,77,588,69v6,-9,14,-15,23,-20c620,44,631,42,643,42v26,,45,9,56,26c711,86,717,109,717,140v,14,-1,28,-4,40xm760,89c756,72,749,58,740,45,730,32,718,22,702,14,686,6,667,2,644,2v-23,,-43,4,-58,12c570,22,557,32,548,45,538,58,531,73,527,89v-4,16,-7,33,-7,51c520,157,523,174,527,190v4,17,11,31,21,44c557,247,570,257,586,265v15,8,35,12,58,12c666,277,686,273,701,265v16,-8,28,-18,38,-31c749,221,756,206,760,190v4,-17,6,-33,6,-50c766,122,764,105,760,89xm427,180v-3,12,-7,22,-13,30c407,219,400,226,390,230v-9,5,-20,7,-32,7c333,237,314,228,302,211,290,193,284,169,284,140v,-15,2,-28,5,-40c292,88,296,77,302,69v7,-9,14,-15,24,-20c335,44,346,42,358,42v26,,44,9,56,26c426,86,432,109,432,140v,14,-2,28,-5,40xm475,89c471,72,464,58,454,45,445,32,432,22,416,14,401,6,381,2,358,2v-23,,-42,4,-58,12c285,22,272,32,262,45v-9,13,-16,28,-21,44c237,105,235,122,235,140v,17,2,34,6,50c246,207,253,221,262,234v10,13,23,23,38,31c316,273,335,277,358,277v23,,42,-4,58,-12c431,257,444,247,454,234v9,-13,16,-28,21,-44c479,173,481,157,481,140v,-18,-2,-35,-6,-51xm216,7v-49,,-49,,-49,c108,210,108,210,108,210v-1,,-1,,-1,c46,,46,,46,,,13,,13,,13,83,272,83,272,83,272v49,,49,,49,l216,7xe" fillcolor="#008fde" stroked="f">
                <v:path arrowok="t" o:connecttype="custom" o:connectlocs="958228,3796;934106,63272;981716,87000;998855,44291;977907,74029;949341,30371;985524,15185;916014,2215;891574,86050;845869,2215;820794,2215;787150,86050;782389,49352;785563,14869;787150,86050;696056,66436;703991,86050;603693,2215;554496,2215;567827,26891;532278,2215;455150,33218;434837,42709;441502,12338;463403,7276;423410,2531;434837,53782;468481,36698;382466,66436;341204,44291;364692,13287;401827,28156;346282,4429;327556,60109;383101,83836;401827,28156;276137,41443;278359,12338;294229,32902;310099,23411;266933,2215;274550,51567;317082,82570;204088,74978;186631,21829;227575,44291;222814,4429;167269,28156;185996,83836;241223,60109;131403,66436;90141,44291;113629,13287;150765,28156;95220,4429;76493,60109;132038,83836;150765,28156;33962,66436;41897,86050" o:connectangles="0,0,0,0,0,0,0,0,0,0,0,0,0,0,0,0,0,0,0,0,0,0,0,0,0,0,0,0,0,0,0,0,0,0,0,0,0,0,0,0,0,0,0,0,0,0,0,0,0,0,0,0,0,0,0,0,0,0,0,0"/>
                <o:lock v:ext="edit" verticies="t"/>
              </v:shape>
              <w10:wrap anchorx="margin" anchory="page"/>
            </v:group>
          </w:pict>
        </mc:Fallback>
      </mc:AlternateContent>
    </w:r>
    <w:r>
      <w:rPr>
        <w:noProof/>
        <w:lang w:val="en-US"/>
      </w:rPr>
      <mc:AlternateContent>
        <mc:Choice Requires="wpc">
          <w:drawing>
            <wp:anchor distT="0" distB="0" distL="114300" distR="114300" simplePos="0" relativeHeight="251658240" behindDoc="1" locked="0" layoutInCell="1" allowOverlap="1" wp14:anchorId="59569781" wp14:editId="69FF0355">
              <wp:simplePos x="0" y="0"/>
              <wp:positionH relativeFrom="page">
                <wp:posOffset>0</wp:posOffset>
              </wp:positionH>
              <wp:positionV relativeFrom="page">
                <wp:posOffset>0</wp:posOffset>
              </wp:positionV>
              <wp:extent cx="3186821" cy="1120775"/>
              <wp:effectExtent l="0" t="0" r="0" b="0"/>
              <wp:wrapNone/>
              <wp:docPr id="1608167418" name="TeVerwijderenShape_2(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7593094" name="Freeform 4"/>
                      <wps:cNvSpPr>
                        <a:spLocks noEditPoints="1"/>
                      </wps:cNvSpPr>
                      <wps:spPr bwMode="auto">
                        <a:xfrm>
                          <a:off x="727710" y="545465"/>
                          <a:ext cx="2271395" cy="365760"/>
                        </a:xfrm>
                        <a:custGeom>
                          <a:avLst/>
                          <a:gdLst>
                            <a:gd name="T0" fmla="*/ 1579 w 7154"/>
                            <a:gd name="T1" fmla="*/ 826 h 1152"/>
                            <a:gd name="T2" fmla="*/ 509 w 7154"/>
                            <a:gd name="T3" fmla="*/ 884 h 1152"/>
                            <a:gd name="T4" fmla="*/ 3482 w 7154"/>
                            <a:gd name="T5" fmla="*/ 650 h 1152"/>
                            <a:gd name="T6" fmla="*/ 3525 w 7154"/>
                            <a:gd name="T7" fmla="*/ 475 h 1152"/>
                            <a:gd name="T8" fmla="*/ 3482 w 7154"/>
                            <a:gd name="T9" fmla="*/ 525 h 1152"/>
                            <a:gd name="T10" fmla="*/ 3022 w 7154"/>
                            <a:gd name="T11" fmla="*/ 999 h 1152"/>
                            <a:gd name="T12" fmla="*/ 3233 w 7154"/>
                            <a:gd name="T13" fmla="*/ 449 h 1152"/>
                            <a:gd name="T14" fmla="*/ 3317 w 7154"/>
                            <a:gd name="T15" fmla="*/ 450 h 1152"/>
                            <a:gd name="T16" fmla="*/ 3040 w 7154"/>
                            <a:gd name="T17" fmla="*/ 35 h 1152"/>
                            <a:gd name="T18" fmla="*/ 3224 w 7154"/>
                            <a:gd name="T19" fmla="*/ 1068 h 1152"/>
                            <a:gd name="T20" fmla="*/ 3181 w 7154"/>
                            <a:gd name="T21" fmla="*/ 939 h 1152"/>
                            <a:gd name="T22" fmla="*/ 7007 w 7154"/>
                            <a:gd name="T23" fmla="*/ 501 h 1152"/>
                            <a:gd name="T24" fmla="*/ 3193 w 7154"/>
                            <a:gd name="T25" fmla="*/ 36 h 1152"/>
                            <a:gd name="T26" fmla="*/ 3191 w 7154"/>
                            <a:gd name="T27" fmla="*/ 78 h 1152"/>
                            <a:gd name="T28" fmla="*/ 4116 w 7154"/>
                            <a:gd name="T29" fmla="*/ 81 h 1152"/>
                            <a:gd name="T30" fmla="*/ 4248 w 7154"/>
                            <a:gd name="T31" fmla="*/ 35 h 1152"/>
                            <a:gd name="T32" fmla="*/ 3858 w 7154"/>
                            <a:gd name="T33" fmla="*/ 650 h 1152"/>
                            <a:gd name="T34" fmla="*/ 3798 w 7154"/>
                            <a:gd name="T35" fmla="*/ 456 h 1152"/>
                            <a:gd name="T36" fmla="*/ 3919 w 7154"/>
                            <a:gd name="T37" fmla="*/ 43 h 1152"/>
                            <a:gd name="T38" fmla="*/ 5051 w 7154"/>
                            <a:gd name="T39" fmla="*/ 90 h 1152"/>
                            <a:gd name="T40" fmla="*/ 4341 w 7154"/>
                            <a:gd name="T41" fmla="*/ 366 h 1152"/>
                            <a:gd name="T42" fmla="*/ 4502 w 7154"/>
                            <a:gd name="T43" fmla="*/ 235 h 1152"/>
                            <a:gd name="T44" fmla="*/ 3418 w 7154"/>
                            <a:gd name="T45" fmla="*/ 112 h 1152"/>
                            <a:gd name="T46" fmla="*/ 3291 w 7154"/>
                            <a:gd name="T47" fmla="*/ 432 h 1152"/>
                            <a:gd name="T48" fmla="*/ 3582 w 7154"/>
                            <a:gd name="T49" fmla="*/ 81 h 1152"/>
                            <a:gd name="T50" fmla="*/ 3435 w 7154"/>
                            <a:gd name="T51" fmla="*/ 835 h 1152"/>
                            <a:gd name="T52" fmla="*/ 3724 w 7154"/>
                            <a:gd name="T53" fmla="*/ 64 h 1152"/>
                            <a:gd name="T54" fmla="*/ 3031 w 7154"/>
                            <a:gd name="T55" fmla="*/ 655 h 1152"/>
                            <a:gd name="T56" fmla="*/ 4783 w 7154"/>
                            <a:gd name="T57" fmla="*/ 366 h 1152"/>
                            <a:gd name="T58" fmla="*/ 6087 w 7154"/>
                            <a:gd name="T59" fmla="*/ 650 h 1152"/>
                            <a:gd name="T60" fmla="*/ 6511 w 7154"/>
                            <a:gd name="T61" fmla="*/ 650 h 1152"/>
                            <a:gd name="T62" fmla="*/ 4607 w 7154"/>
                            <a:gd name="T63" fmla="*/ 557 h 1152"/>
                            <a:gd name="T64" fmla="*/ 4761 w 7154"/>
                            <a:gd name="T65" fmla="*/ 139 h 1152"/>
                            <a:gd name="T66" fmla="*/ 4883 w 7154"/>
                            <a:gd name="T67" fmla="*/ 211 h 1152"/>
                            <a:gd name="T68" fmla="*/ 6363 w 7154"/>
                            <a:gd name="T69" fmla="*/ 413 h 1152"/>
                            <a:gd name="T70" fmla="*/ 4757 w 7154"/>
                            <a:gd name="T71" fmla="*/ 505 h 1152"/>
                            <a:gd name="T72" fmla="*/ 5390 w 7154"/>
                            <a:gd name="T73" fmla="*/ 650 h 1152"/>
                            <a:gd name="T74" fmla="*/ 5182 w 7154"/>
                            <a:gd name="T75" fmla="*/ 505 h 1152"/>
                            <a:gd name="T76" fmla="*/ 5253 w 7154"/>
                            <a:gd name="T77" fmla="*/ 607 h 1152"/>
                            <a:gd name="T78" fmla="*/ 4839 w 7154"/>
                            <a:gd name="T79" fmla="*/ 461 h 1152"/>
                            <a:gd name="T80" fmla="*/ 5510 w 7154"/>
                            <a:gd name="T81" fmla="*/ 549 h 1152"/>
                            <a:gd name="T82" fmla="*/ 6031 w 7154"/>
                            <a:gd name="T83" fmla="*/ 598 h 1152"/>
                            <a:gd name="T84" fmla="*/ 6000 w 7154"/>
                            <a:gd name="T85" fmla="*/ 525 h 1152"/>
                            <a:gd name="T86" fmla="*/ 5042 w 7154"/>
                            <a:gd name="T87" fmla="*/ 564 h 1152"/>
                            <a:gd name="T88" fmla="*/ 4078 w 7154"/>
                            <a:gd name="T89" fmla="*/ 544 h 1152"/>
                            <a:gd name="T90" fmla="*/ 4111 w 7154"/>
                            <a:gd name="T91" fmla="*/ 632 h 1152"/>
                            <a:gd name="T92" fmla="*/ 3901 w 7154"/>
                            <a:gd name="T93" fmla="*/ 881 h 1152"/>
                            <a:gd name="T94" fmla="*/ 4013 w 7154"/>
                            <a:gd name="T95" fmla="*/ 926 h 1152"/>
                            <a:gd name="T96" fmla="*/ 3760 w 7154"/>
                            <a:gd name="T97" fmla="*/ 1021 h 1152"/>
                            <a:gd name="T98" fmla="*/ 3673 w 7154"/>
                            <a:gd name="T99" fmla="*/ 1087 h 1152"/>
                            <a:gd name="T100" fmla="*/ 6696 w 7154"/>
                            <a:gd name="T101" fmla="*/ 598 h 1152"/>
                            <a:gd name="T102" fmla="*/ 6665 w 7154"/>
                            <a:gd name="T103" fmla="*/ 525 h 1152"/>
                            <a:gd name="T104" fmla="*/ 3566 w 7154"/>
                            <a:gd name="T105" fmla="*/ 846 h 1152"/>
                            <a:gd name="T106" fmla="*/ 6904 w 7154"/>
                            <a:gd name="T107" fmla="*/ 625 h 1152"/>
                            <a:gd name="T108" fmla="*/ 4254 w 7154"/>
                            <a:gd name="T109" fmla="*/ 919 h 1152"/>
                            <a:gd name="T110" fmla="*/ 4367 w 7154"/>
                            <a:gd name="T111" fmla="*/ 650 h 1152"/>
                            <a:gd name="T112" fmla="*/ 4456 w 7154"/>
                            <a:gd name="T113" fmla="*/ 787 h 1152"/>
                            <a:gd name="T114" fmla="*/ 4478 w 7154"/>
                            <a:gd name="T115" fmla="*/ 495 h 1152"/>
                            <a:gd name="T116" fmla="*/ 4484 w 7154"/>
                            <a:gd name="T117" fmla="*/ 654 h 1152"/>
                            <a:gd name="T118" fmla="*/ 4104 w 7154"/>
                            <a:gd name="T119" fmla="*/ 971 h 1152"/>
                            <a:gd name="T120" fmla="*/ 4281 w 7154"/>
                            <a:gd name="T121" fmla="*/ 780 h 1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154" h="1152">
                              <a:moveTo>
                                <a:pt x="1579" y="826"/>
                              </a:moveTo>
                              <a:cubicBezTo>
                                <a:pt x="1653" y="1001"/>
                                <a:pt x="1653" y="1001"/>
                                <a:pt x="1653" y="1001"/>
                              </a:cubicBezTo>
                              <a:cubicBezTo>
                                <a:pt x="1536" y="1062"/>
                                <a:pt x="1447" y="1084"/>
                                <a:pt x="1311" y="1084"/>
                              </a:cubicBezTo>
                              <a:cubicBezTo>
                                <a:pt x="1053" y="1084"/>
                                <a:pt x="861" y="910"/>
                                <a:pt x="861" y="582"/>
                              </a:cubicBezTo>
                              <a:cubicBezTo>
                                <a:pt x="861" y="238"/>
                                <a:pt x="1074" y="48"/>
                                <a:pt x="1364" y="48"/>
                              </a:cubicBezTo>
                              <a:cubicBezTo>
                                <a:pt x="1488" y="48"/>
                                <a:pt x="1561" y="71"/>
                                <a:pt x="1650" y="110"/>
                              </a:cubicBezTo>
                              <a:cubicBezTo>
                                <a:pt x="1569" y="298"/>
                                <a:pt x="1569" y="298"/>
                                <a:pt x="1569" y="298"/>
                              </a:cubicBezTo>
                              <a:cubicBezTo>
                                <a:pt x="1509" y="268"/>
                                <a:pt x="1458" y="245"/>
                                <a:pt x="1367" y="245"/>
                              </a:cubicBezTo>
                              <a:cubicBezTo>
                                <a:pt x="1225" y="245"/>
                                <a:pt x="1092" y="347"/>
                                <a:pt x="1092" y="557"/>
                              </a:cubicBezTo>
                              <a:cubicBezTo>
                                <a:pt x="1092" y="786"/>
                                <a:pt x="1182" y="884"/>
                                <a:pt x="1369" y="884"/>
                              </a:cubicBezTo>
                              <a:cubicBezTo>
                                <a:pt x="1452" y="884"/>
                                <a:pt x="1514" y="857"/>
                                <a:pt x="1579" y="826"/>
                              </a:cubicBezTo>
                              <a:close/>
                              <a:moveTo>
                                <a:pt x="509" y="884"/>
                              </a:moveTo>
                              <a:cubicBezTo>
                                <a:pt x="322" y="884"/>
                                <a:pt x="232" y="786"/>
                                <a:pt x="232" y="557"/>
                              </a:cubicBezTo>
                              <a:cubicBezTo>
                                <a:pt x="232" y="347"/>
                                <a:pt x="365" y="245"/>
                                <a:pt x="507" y="245"/>
                              </a:cubicBezTo>
                              <a:cubicBezTo>
                                <a:pt x="598" y="245"/>
                                <a:pt x="649" y="268"/>
                                <a:pt x="709" y="298"/>
                              </a:cubicBezTo>
                              <a:cubicBezTo>
                                <a:pt x="790" y="110"/>
                                <a:pt x="790" y="110"/>
                                <a:pt x="790" y="110"/>
                              </a:cubicBezTo>
                              <a:cubicBezTo>
                                <a:pt x="701" y="71"/>
                                <a:pt x="628" y="48"/>
                                <a:pt x="504" y="48"/>
                              </a:cubicBezTo>
                              <a:cubicBezTo>
                                <a:pt x="214" y="48"/>
                                <a:pt x="0" y="238"/>
                                <a:pt x="0" y="582"/>
                              </a:cubicBezTo>
                              <a:cubicBezTo>
                                <a:pt x="0" y="910"/>
                                <a:pt x="192" y="1084"/>
                                <a:pt x="451" y="1084"/>
                              </a:cubicBezTo>
                              <a:cubicBezTo>
                                <a:pt x="586" y="1084"/>
                                <a:pt x="676" y="1062"/>
                                <a:pt x="793" y="1001"/>
                              </a:cubicBezTo>
                              <a:cubicBezTo>
                                <a:pt x="719" y="826"/>
                                <a:pt x="719" y="826"/>
                                <a:pt x="719" y="826"/>
                              </a:cubicBezTo>
                              <a:cubicBezTo>
                                <a:pt x="654" y="857"/>
                                <a:pt x="591" y="884"/>
                                <a:pt x="509" y="884"/>
                              </a:cubicBezTo>
                              <a:close/>
                              <a:moveTo>
                                <a:pt x="2200" y="774"/>
                              </a:moveTo>
                              <a:cubicBezTo>
                                <a:pt x="2198" y="774"/>
                                <a:pt x="2198" y="774"/>
                                <a:pt x="2198" y="774"/>
                              </a:cubicBezTo>
                              <a:cubicBezTo>
                                <a:pt x="2000" y="68"/>
                                <a:pt x="2000" y="68"/>
                                <a:pt x="2000" y="68"/>
                              </a:cubicBezTo>
                              <a:cubicBezTo>
                                <a:pt x="1766" y="68"/>
                                <a:pt x="1766" y="68"/>
                                <a:pt x="1766" y="68"/>
                              </a:cubicBezTo>
                              <a:cubicBezTo>
                                <a:pt x="2082" y="1064"/>
                                <a:pt x="2082" y="1064"/>
                                <a:pt x="2082" y="1064"/>
                              </a:cubicBezTo>
                              <a:cubicBezTo>
                                <a:pt x="2312" y="1064"/>
                                <a:pt x="2312" y="1064"/>
                                <a:pt x="2312" y="1064"/>
                              </a:cubicBezTo>
                              <a:cubicBezTo>
                                <a:pt x="2627" y="67"/>
                                <a:pt x="2627" y="67"/>
                                <a:pt x="2627" y="67"/>
                              </a:cubicBezTo>
                              <a:cubicBezTo>
                                <a:pt x="2401" y="67"/>
                                <a:pt x="2401" y="67"/>
                                <a:pt x="2401" y="67"/>
                              </a:cubicBezTo>
                              <a:lnTo>
                                <a:pt x="2200" y="774"/>
                              </a:lnTo>
                              <a:close/>
                              <a:moveTo>
                                <a:pt x="3482" y="525"/>
                              </a:moveTo>
                              <a:cubicBezTo>
                                <a:pt x="3482" y="650"/>
                                <a:pt x="3482" y="650"/>
                                <a:pt x="3482" y="650"/>
                              </a:cubicBezTo>
                              <a:cubicBezTo>
                                <a:pt x="3535" y="650"/>
                                <a:pt x="3535" y="650"/>
                                <a:pt x="3535" y="650"/>
                              </a:cubicBezTo>
                              <a:cubicBezTo>
                                <a:pt x="3535" y="522"/>
                                <a:pt x="3535" y="522"/>
                                <a:pt x="3535" y="522"/>
                              </a:cubicBezTo>
                              <a:cubicBezTo>
                                <a:pt x="3535" y="516"/>
                                <a:pt x="3534" y="509"/>
                                <a:pt x="3534" y="509"/>
                              </a:cubicBezTo>
                              <a:cubicBezTo>
                                <a:pt x="3541" y="502"/>
                                <a:pt x="3554" y="495"/>
                                <a:pt x="3567" y="495"/>
                              </a:cubicBezTo>
                              <a:cubicBezTo>
                                <a:pt x="3586" y="495"/>
                                <a:pt x="3595" y="504"/>
                                <a:pt x="3595" y="525"/>
                              </a:cubicBezTo>
                              <a:cubicBezTo>
                                <a:pt x="3595" y="650"/>
                                <a:pt x="3595" y="650"/>
                                <a:pt x="3595" y="650"/>
                              </a:cubicBezTo>
                              <a:cubicBezTo>
                                <a:pt x="3647" y="650"/>
                                <a:pt x="3647" y="650"/>
                                <a:pt x="3647" y="650"/>
                              </a:cubicBezTo>
                              <a:cubicBezTo>
                                <a:pt x="3647" y="513"/>
                                <a:pt x="3647" y="513"/>
                                <a:pt x="3647" y="513"/>
                              </a:cubicBezTo>
                              <a:cubicBezTo>
                                <a:pt x="3647" y="468"/>
                                <a:pt x="3621" y="449"/>
                                <a:pt x="3587" y="449"/>
                              </a:cubicBezTo>
                              <a:cubicBezTo>
                                <a:pt x="3561" y="449"/>
                                <a:pt x="3540" y="460"/>
                                <a:pt x="3526" y="475"/>
                              </a:cubicBezTo>
                              <a:cubicBezTo>
                                <a:pt x="3525" y="475"/>
                                <a:pt x="3525" y="475"/>
                                <a:pt x="3525" y="475"/>
                              </a:cubicBezTo>
                              <a:cubicBezTo>
                                <a:pt x="3515" y="458"/>
                                <a:pt x="3497" y="449"/>
                                <a:pt x="3474" y="449"/>
                              </a:cubicBezTo>
                              <a:cubicBezTo>
                                <a:pt x="3448" y="449"/>
                                <a:pt x="3428" y="460"/>
                                <a:pt x="3416" y="471"/>
                              </a:cubicBezTo>
                              <a:cubicBezTo>
                                <a:pt x="3416" y="471"/>
                                <a:pt x="3416" y="471"/>
                                <a:pt x="3416" y="471"/>
                              </a:cubicBezTo>
                              <a:cubicBezTo>
                                <a:pt x="3414" y="450"/>
                                <a:pt x="3414" y="450"/>
                                <a:pt x="3414" y="450"/>
                              </a:cubicBezTo>
                              <a:cubicBezTo>
                                <a:pt x="3363" y="456"/>
                                <a:pt x="3363" y="456"/>
                                <a:pt x="3363" y="456"/>
                              </a:cubicBezTo>
                              <a:cubicBezTo>
                                <a:pt x="3370" y="505"/>
                                <a:pt x="3370" y="505"/>
                                <a:pt x="3370" y="505"/>
                              </a:cubicBezTo>
                              <a:cubicBezTo>
                                <a:pt x="3370" y="650"/>
                                <a:pt x="3370" y="650"/>
                                <a:pt x="3370" y="650"/>
                              </a:cubicBezTo>
                              <a:cubicBezTo>
                                <a:pt x="3422" y="650"/>
                                <a:pt x="3422" y="650"/>
                                <a:pt x="3422" y="650"/>
                              </a:cubicBezTo>
                              <a:cubicBezTo>
                                <a:pt x="3422" y="508"/>
                                <a:pt x="3422" y="508"/>
                                <a:pt x="3422" y="508"/>
                              </a:cubicBezTo>
                              <a:cubicBezTo>
                                <a:pt x="3430" y="501"/>
                                <a:pt x="3441" y="495"/>
                                <a:pt x="3455" y="495"/>
                              </a:cubicBezTo>
                              <a:cubicBezTo>
                                <a:pt x="3474" y="495"/>
                                <a:pt x="3482" y="504"/>
                                <a:pt x="3482" y="525"/>
                              </a:cubicBezTo>
                              <a:close/>
                              <a:moveTo>
                                <a:pt x="5779" y="585"/>
                              </a:moveTo>
                              <a:cubicBezTo>
                                <a:pt x="5779" y="585"/>
                                <a:pt x="5779" y="585"/>
                                <a:pt x="5779" y="585"/>
                              </a:cubicBezTo>
                              <a:cubicBezTo>
                                <a:pt x="5740" y="448"/>
                                <a:pt x="5740" y="448"/>
                                <a:pt x="5740" y="448"/>
                              </a:cubicBezTo>
                              <a:cubicBezTo>
                                <a:pt x="5687" y="460"/>
                                <a:pt x="5687" y="460"/>
                                <a:pt x="5687" y="460"/>
                              </a:cubicBezTo>
                              <a:cubicBezTo>
                                <a:pt x="5751" y="653"/>
                                <a:pt x="5751" y="653"/>
                                <a:pt x="5751" y="653"/>
                              </a:cubicBezTo>
                              <a:cubicBezTo>
                                <a:pt x="5803" y="647"/>
                                <a:pt x="5803" y="647"/>
                                <a:pt x="5803" y="647"/>
                              </a:cubicBezTo>
                              <a:cubicBezTo>
                                <a:pt x="5875" y="454"/>
                                <a:pt x="5875" y="454"/>
                                <a:pt x="5875" y="454"/>
                              </a:cubicBezTo>
                              <a:cubicBezTo>
                                <a:pt x="5824" y="454"/>
                                <a:pt x="5824" y="454"/>
                                <a:pt x="5824" y="454"/>
                              </a:cubicBezTo>
                              <a:lnTo>
                                <a:pt x="5779" y="585"/>
                              </a:lnTo>
                              <a:close/>
                              <a:moveTo>
                                <a:pt x="3022" y="999"/>
                              </a:moveTo>
                              <a:cubicBezTo>
                                <a:pt x="3022" y="999"/>
                                <a:pt x="3022" y="999"/>
                                <a:pt x="3022" y="999"/>
                              </a:cubicBezTo>
                              <a:cubicBezTo>
                                <a:pt x="2982" y="861"/>
                                <a:pt x="2982" y="861"/>
                                <a:pt x="2982" y="861"/>
                              </a:cubicBezTo>
                              <a:cubicBezTo>
                                <a:pt x="2930" y="874"/>
                                <a:pt x="2930" y="874"/>
                                <a:pt x="2930" y="874"/>
                              </a:cubicBezTo>
                              <a:cubicBezTo>
                                <a:pt x="2994" y="1067"/>
                                <a:pt x="2994" y="1067"/>
                                <a:pt x="2994" y="1067"/>
                              </a:cubicBezTo>
                              <a:cubicBezTo>
                                <a:pt x="3046" y="1061"/>
                                <a:pt x="3046" y="1061"/>
                                <a:pt x="3046" y="1061"/>
                              </a:cubicBezTo>
                              <a:cubicBezTo>
                                <a:pt x="3118" y="868"/>
                                <a:pt x="3118" y="868"/>
                                <a:pt x="3118" y="868"/>
                              </a:cubicBezTo>
                              <a:cubicBezTo>
                                <a:pt x="3067" y="868"/>
                                <a:pt x="3067" y="868"/>
                                <a:pt x="3067" y="868"/>
                              </a:cubicBezTo>
                              <a:lnTo>
                                <a:pt x="3022" y="999"/>
                              </a:lnTo>
                              <a:close/>
                              <a:moveTo>
                                <a:pt x="3179" y="650"/>
                              </a:moveTo>
                              <a:cubicBezTo>
                                <a:pt x="3179" y="517"/>
                                <a:pt x="3179" y="517"/>
                                <a:pt x="3179" y="517"/>
                              </a:cubicBezTo>
                              <a:cubicBezTo>
                                <a:pt x="3193" y="501"/>
                                <a:pt x="3209" y="497"/>
                                <a:pt x="3233" y="497"/>
                              </a:cubicBezTo>
                              <a:cubicBezTo>
                                <a:pt x="3233" y="449"/>
                                <a:pt x="3233" y="449"/>
                                <a:pt x="3233" y="449"/>
                              </a:cubicBezTo>
                              <a:cubicBezTo>
                                <a:pt x="3203" y="449"/>
                                <a:pt x="3186" y="463"/>
                                <a:pt x="3174" y="477"/>
                              </a:cubicBezTo>
                              <a:cubicBezTo>
                                <a:pt x="3174" y="477"/>
                                <a:pt x="3174" y="477"/>
                                <a:pt x="3174" y="477"/>
                              </a:cubicBezTo>
                              <a:cubicBezTo>
                                <a:pt x="3171" y="450"/>
                                <a:pt x="3171" y="450"/>
                                <a:pt x="3171" y="450"/>
                              </a:cubicBezTo>
                              <a:cubicBezTo>
                                <a:pt x="3120" y="456"/>
                                <a:pt x="3120" y="456"/>
                                <a:pt x="3120" y="456"/>
                              </a:cubicBezTo>
                              <a:cubicBezTo>
                                <a:pt x="3127" y="505"/>
                                <a:pt x="3127" y="505"/>
                                <a:pt x="3127" y="505"/>
                              </a:cubicBezTo>
                              <a:cubicBezTo>
                                <a:pt x="3127" y="650"/>
                                <a:pt x="3127" y="650"/>
                                <a:pt x="3127" y="650"/>
                              </a:cubicBezTo>
                              <a:lnTo>
                                <a:pt x="3179" y="650"/>
                              </a:lnTo>
                              <a:close/>
                              <a:moveTo>
                                <a:pt x="3265" y="505"/>
                              </a:moveTo>
                              <a:cubicBezTo>
                                <a:pt x="3265" y="650"/>
                                <a:pt x="3265" y="650"/>
                                <a:pt x="3265" y="650"/>
                              </a:cubicBezTo>
                              <a:cubicBezTo>
                                <a:pt x="3317" y="650"/>
                                <a:pt x="3317" y="650"/>
                                <a:pt x="3317" y="650"/>
                              </a:cubicBezTo>
                              <a:cubicBezTo>
                                <a:pt x="3317" y="450"/>
                                <a:pt x="3317" y="450"/>
                                <a:pt x="3317" y="450"/>
                              </a:cubicBezTo>
                              <a:cubicBezTo>
                                <a:pt x="3258" y="456"/>
                                <a:pt x="3258" y="456"/>
                                <a:pt x="3258" y="456"/>
                              </a:cubicBezTo>
                              <a:lnTo>
                                <a:pt x="3265" y="505"/>
                              </a:lnTo>
                              <a:close/>
                              <a:moveTo>
                                <a:pt x="3031" y="241"/>
                              </a:moveTo>
                              <a:cubicBezTo>
                                <a:pt x="3053" y="241"/>
                                <a:pt x="3070" y="236"/>
                                <a:pt x="3088" y="227"/>
                              </a:cubicBezTo>
                              <a:cubicBezTo>
                                <a:pt x="3073" y="185"/>
                                <a:pt x="3073" y="185"/>
                                <a:pt x="3073" y="185"/>
                              </a:cubicBezTo>
                              <a:cubicBezTo>
                                <a:pt x="3060" y="189"/>
                                <a:pt x="3052" y="193"/>
                                <a:pt x="3037" y="193"/>
                              </a:cubicBezTo>
                              <a:cubicBezTo>
                                <a:pt x="3012" y="193"/>
                                <a:pt x="2994" y="175"/>
                                <a:pt x="2994" y="136"/>
                              </a:cubicBezTo>
                              <a:cubicBezTo>
                                <a:pt x="2994" y="100"/>
                                <a:pt x="3014" y="82"/>
                                <a:pt x="3040" y="82"/>
                              </a:cubicBezTo>
                              <a:cubicBezTo>
                                <a:pt x="3054" y="82"/>
                                <a:pt x="3064" y="86"/>
                                <a:pt x="3074" y="90"/>
                              </a:cubicBezTo>
                              <a:cubicBezTo>
                                <a:pt x="3090" y="44"/>
                                <a:pt x="3090" y="44"/>
                                <a:pt x="3090" y="44"/>
                              </a:cubicBezTo>
                              <a:cubicBezTo>
                                <a:pt x="3073" y="38"/>
                                <a:pt x="3059" y="35"/>
                                <a:pt x="3040" y="35"/>
                              </a:cubicBezTo>
                              <a:cubicBezTo>
                                <a:pt x="2990" y="35"/>
                                <a:pt x="2941" y="67"/>
                                <a:pt x="2941" y="139"/>
                              </a:cubicBezTo>
                              <a:cubicBezTo>
                                <a:pt x="2941" y="201"/>
                                <a:pt x="2972" y="241"/>
                                <a:pt x="3031" y="241"/>
                              </a:cubicBezTo>
                              <a:close/>
                              <a:moveTo>
                                <a:pt x="3330" y="919"/>
                              </a:moveTo>
                              <a:cubicBezTo>
                                <a:pt x="3330" y="1063"/>
                                <a:pt x="3330" y="1063"/>
                                <a:pt x="3330" y="1063"/>
                              </a:cubicBezTo>
                              <a:cubicBezTo>
                                <a:pt x="3383" y="1063"/>
                                <a:pt x="3383" y="1063"/>
                                <a:pt x="3383" y="1063"/>
                              </a:cubicBezTo>
                              <a:cubicBezTo>
                                <a:pt x="3383" y="863"/>
                                <a:pt x="3383" y="863"/>
                                <a:pt x="3383" y="863"/>
                              </a:cubicBezTo>
                              <a:cubicBezTo>
                                <a:pt x="3324" y="870"/>
                                <a:pt x="3324" y="870"/>
                                <a:pt x="3324" y="870"/>
                              </a:cubicBezTo>
                              <a:lnTo>
                                <a:pt x="3330" y="919"/>
                              </a:lnTo>
                              <a:close/>
                              <a:moveTo>
                                <a:pt x="3274" y="1012"/>
                              </a:moveTo>
                              <a:cubicBezTo>
                                <a:pt x="3290" y="1052"/>
                                <a:pt x="3290" y="1052"/>
                                <a:pt x="3290" y="1052"/>
                              </a:cubicBezTo>
                              <a:cubicBezTo>
                                <a:pt x="3268" y="1063"/>
                                <a:pt x="3250" y="1068"/>
                                <a:pt x="3224" y="1068"/>
                              </a:cubicBezTo>
                              <a:cubicBezTo>
                                <a:pt x="3158" y="1068"/>
                                <a:pt x="3129" y="1029"/>
                                <a:pt x="3129" y="962"/>
                              </a:cubicBezTo>
                              <a:cubicBezTo>
                                <a:pt x="3129" y="903"/>
                                <a:pt x="3164" y="863"/>
                                <a:pt x="3217" y="863"/>
                              </a:cubicBezTo>
                              <a:cubicBezTo>
                                <a:pt x="3271" y="863"/>
                                <a:pt x="3289" y="901"/>
                                <a:pt x="3289" y="948"/>
                              </a:cubicBezTo>
                              <a:cubicBezTo>
                                <a:pt x="3289" y="971"/>
                                <a:pt x="3289" y="971"/>
                                <a:pt x="3289" y="971"/>
                              </a:cubicBezTo>
                              <a:cubicBezTo>
                                <a:pt x="3181" y="971"/>
                                <a:pt x="3181" y="971"/>
                                <a:pt x="3181" y="971"/>
                              </a:cubicBezTo>
                              <a:cubicBezTo>
                                <a:pt x="3182" y="1006"/>
                                <a:pt x="3199" y="1022"/>
                                <a:pt x="3230" y="1022"/>
                              </a:cubicBezTo>
                              <a:cubicBezTo>
                                <a:pt x="3249" y="1022"/>
                                <a:pt x="3259" y="1018"/>
                                <a:pt x="3274" y="1012"/>
                              </a:cubicBezTo>
                              <a:close/>
                              <a:moveTo>
                                <a:pt x="3181" y="939"/>
                              </a:moveTo>
                              <a:cubicBezTo>
                                <a:pt x="3243" y="939"/>
                                <a:pt x="3243" y="939"/>
                                <a:pt x="3243" y="939"/>
                              </a:cubicBezTo>
                              <a:cubicBezTo>
                                <a:pt x="3243" y="919"/>
                                <a:pt x="3234" y="905"/>
                                <a:pt x="3215" y="905"/>
                              </a:cubicBezTo>
                              <a:cubicBezTo>
                                <a:pt x="3194" y="905"/>
                                <a:pt x="3184" y="921"/>
                                <a:pt x="3181" y="939"/>
                              </a:cubicBezTo>
                              <a:close/>
                              <a:moveTo>
                                <a:pt x="3357" y="780"/>
                              </a:moveTo>
                              <a:cubicBezTo>
                                <a:pt x="3339" y="780"/>
                                <a:pt x="3323" y="794"/>
                                <a:pt x="3323" y="813"/>
                              </a:cubicBezTo>
                              <a:cubicBezTo>
                                <a:pt x="3323" y="831"/>
                                <a:pt x="3339" y="846"/>
                                <a:pt x="3357" y="846"/>
                              </a:cubicBezTo>
                              <a:cubicBezTo>
                                <a:pt x="3375" y="846"/>
                                <a:pt x="3390" y="831"/>
                                <a:pt x="3390" y="813"/>
                              </a:cubicBezTo>
                              <a:cubicBezTo>
                                <a:pt x="3390" y="794"/>
                                <a:pt x="3375" y="780"/>
                                <a:pt x="3357" y="780"/>
                              </a:cubicBezTo>
                              <a:close/>
                              <a:moveTo>
                                <a:pt x="7095" y="451"/>
                              </a:moveTo>
                              <a:cubicBezTo>
                                <a:pt x="7071" y="451"/>
                                <a:pt x="7052" y="461"/>
                                <a:pt x="7038" y="475"/>
                              </a:cubicBezTo>
                              <a:cubicBezTo>
                                <a:pt x="7038" y="475"/>
                                <a:pt x="7038" y="475"/>
                                <a:pt x="7038" y="475"/>
                              </a:cubicBezTo>
                              <a:cubicBezTo>
                                <a:pt x="7034" y="453"/>
                                <a:pt x="7034" y="453"/>
                                <a:pt x="7034" y="453"/>
                              </a:cubicBezTo>
                              <a:cubicBezTo>
                                <a:pt x="7002" y="458"/>
                                <a:pt x="7002" y="458"/>
                                <a:pt x="7002" y="458"/>
                              </a:cubicBezTo>
                              <a:cubicBezTo>
                                <a:pt x="7007" y="501"/>
                                <a:pt x="7007" y="501"/>
                                <a:pt x="7007" y="501"/>
                              </a:cubicBezTo>
                              <a:cubicBezTo>
                                <a:pt x="7007" y="650"/>
                                <a:pt x="7007" y="650"/>
                                <a:pt x="7007" y="650"/>
                              </a:cubicBezTo>
                              <a:cubicBezTo>
                                <a:pt x="7040" y="650"/>
                                <a:pt x="7040" y="650"/>
                                <a:pt x="7040" y="650"/>
                              </a:cubicBezTo>
                              <a:cubicBezTo>
                                <a:pt x="7040" y="499"/>
                                <a:pt x="7040" y="499"/>
                                <a:pt x="7040" y="499"/>
                              </a:cubicBezTo>
                              <a:cubicBezTo>
                                <a:pt x="7052" y="489"/>
                                <a:pt x="7066" y="481"/>
                                <a:pt x="7084" y="481"/>
                              </a:cubicBezTo>
                              <a:cubicBezTo>
                                <a:pt x="7110" y="481"/>
                                <a:pt x="7121" y="495"/>
                                <a:pt x="7121" y="524"/>
                              </a:cubicBezTo>
                              <a:cubicBezTo>
                                <a:pt x="7121" y="650"/>
                                <a:pt x="7121" y="650"/>
                                <a:pt x="7121" y="650"/>
                              </a:cubicBezTo>
                              <a:cubicBezTo>
                                <a:pt x="7154" y="650"/>
                                <a:pt x="7154" y="650"/>
                                <a:pt x="7154" y="650"/>
                              </a:cubicBezTo>
                              <a:cubicBezTo>
                                <a:pt x="7154" y="512"/>
                                <a:pt x="7154" y="512"/>
                                <a:pt x="7154" y="512"/>
                              </a:cubicBezTo>
                              <a:cubicBezTo>
                                <a:pt x="7154" y="472"/>
                                <a:pt x="7128" y="451"/>
                                <a:pt x="7095" y="451"/>
                              </a:cubicBezTo>
                              <a:close/>
                              <a:moveTo>
                                <a:pt x="3105" y="135"/>
                              </a:moveTo>
                              <a:cubicBezTo>
                                <a:pt x="3105" y="76"/>
                                <a:pt x="3141" y="36"/>
                                <a:pt x="3193" y="36"/>
                              </a:cubicBezTo>
                              <a:cubicBezTo>
                                <a:pt x="3247" y="36"/>
                                <a:pt x="3265" y="73"/>
                                <a:pt x="3265" y="120"/>
                              </a:cubicBezTo>
                              <a:cubicBezTo>
                                <a:pt x="3265" y="143"/>
                                <a:pt x="3265" y="143"/>
                                <a:pt x="3265" y="143"/>
                              </a:cubicBezTo>
                              <a:cubicBezTo>
                                <a:pt x="3157" y="143"/>
                                <a:pt x="3157" y="143"/>
                                <a:pt x="3157" y="143"/>
                              </a:cubicBezTo>
                              <a:cubicBezTo>
                                <a:pt x="3158" y="178"/>
                                <a:pt x="3175" y="195"/>
                                <a:pt x="3206" y="195"/>
                              </a:cubicBezTo>
                              <a:cubicBezTo>
                                <a:pt x="3225" y="195"/>
                                <a:pt x="3235" y="190"/>
                                <a:pt x="3250" y="184"/>
                              </a:cubicBezTo>
                              <a:cubicBezTo>
                                <a:pt x="3266" y="224"/>
                                <a:pt x="3266" y="224"/>
                                <a:pt x="3266" y="224"/>
                              </a:cubicBezTo>
                              <a:cubicBezTo>
                                <a:pt x="3244" y="235"/>
                                <a:pt x="3226" y="241"/>
                                <a:pt x="3200" y="241"/>
                              </a:cubicBezTo>
                              <a:cubicBezTo>
                                <a:pt x="3134" y="241"/>
                                <a:pt x="3105" y="201"/>
                                <a:pt x="3105" y="135"/>
                              </a:cubicBezTo>
                              <a:close/>
                              <a:moveTo>
                                <a:pt x="3157" y="112"/>
                              </a:moveTo>
                              <a:cubicBezTo>
                                <a:pt x="3219" y="112"/>
                                <a:pt x="3219" y="112"/>
                                <a:pt x="3219" y="112"/>
                              </a:cubicBezTo>
                              <a:cubicBezTo>
                                <a:pt x="3219" y="91"/>
                                <a:pt x="3210" y="78"/>
                                <a:pt x="3191" y="78"/>
                              </a:cubicBezTo>
                              <a:cubicBezTo>
                                <a:pt x="3170" y="78"/>
                                <a:pt x="3160" y="93"/>
                                <a:pt x="3157" y="112"/>
                              </a:cubicBezTo>
                              <a:close/>
                              <a:moveTo>
                                <a:pt x="4261" y="650"/>
                              </a:moveTo>
                              <a:cubicBezTo>
                                <a:pt x="4261" y="367"/>
                                <a:pt x="4261" y="367"/>
                                <a:pt x="4261" y="367"/>
                              </a:cubicBezTo>
                              <a:cubicBezTo>
                                <a:pt x="4202" y="373"/>
                                <a:pt x="4202" y="373"/>
                                <a:pt x="4202" y="373"/>
                              </a:cubicBezTo>
                              <a:cubicBezTo>
                                <a:pt x="4209" y="421"/>
                                <a:pt x="4209" y="421"/>
                                <a:pt x="4209" y="421"/>
                              </a:cubicBezTo>
                              <a:cubicBezTo>
                                <a:pt x="4209" y="650"/>
                                <a:pt x="4209" y="650"/>
                                <a:pt x="4209" y="650"/>
                              </a:cubicBezTo>
                              <a:lnTo>
                                <a:pt x="4261" y="650"/>
                              </a:lnTo>
                              <a:close/>
                              <a:moveTo>
                                <a:pt x="4031" y="236"/>
                              </a:moveTo>
                              <a:cubicBezTo>
                                <a:pt x="4084" y="236"/>
                                <a:pt x="4084" y="236"/>
                                <a:pt x="4084" y="236"/>
                              </a:cubicBezTo>
                              <a:cubicBezTo>
                                <a:pt x="4084" y="95"/>
                                <a:pt x="4084" y="95"/>
                                <a:pt x="4084" y="95"/>
                              </a:cubicBezTo>
                              <a:cubicBezTo>
                                <a:pt x="4091" y="87"/>
                                <a:pt x="4103" y="81"/>
                                <a:pt x="4116" y="81"/>
                              </a:cubicBezTo>
                              <a:cubicBezTo>
                                <a:pt x="4135" y="81"/>
                                <a:pt x="4144" y="91"/>
                                <a:pt x="4144" y="112"/>
                              </a:cubicBezTo>
                              <a:cubicBezTo>
                                <a:pt x="4144" y="236"/>
                                <a:pt x="4144" y="236"/>
                                <a:pt x="4144" y="236"/>
                              </a:cubicBezTo>
                              <a:cubicBezTo>
                                <a:pt x="4196" y="236"/>
                                <a:pt x="4196" y="236"/>
                                <a:pt x="4196" y="236"/>
                              </a:cubicBezTo>
                              <a:cubicBezTo>
                                <a:pt x="4196" y="108"/>
                                <a:pt x="4196" y="108"/>
                                <a:pt x="4196" y="108"/>
                              </a:cubicBezTo>
                              <a:cubicBezTo>
                                <a:pt x="4196" y="102"/>
                                <a:pt x="4195" y="95"/>
                                <a:pt x="4195" y="95"/>
                              </a:cubicBezTo>
                              <a:cubicBezTo>
                                <a:pt x="4202" y="88"/>
                                <a:pt x="4215" y="81"/>
                                <a:pt x="4228" y="81"/>
                              </a:cubicBezTo>
                              <a:cubicBezTo>
                                <a:pt x="4247" y="81"/>
                                <a:pt x="4256" y="91"/>
                                <a:pt x="4256" y="112"/>
                              </a:cubicBezTo>
                              <a:cubicBezTo>
                                <a:pt x="4256" y="236"/>
                                <a:pt x="4256" y="236"/>
                                <a:pt x="4256" y="236"/>
                              </a:cubicBezTo>
                              <a:cubicBezTo>
                                <a:pt x="4308" y="236"/>
                                <a:pt x="4308" y="236"/>
                                <a:pt x="4308" y="236"/>
                              </a:cubicBezTo>
                              <a:cubicBezTo>
                                <a:pt x="4308" y="99"/>
                                <a:pt x="4308" y="99"/>
                                <a:pt x="4308" y="99"/>
                              </a:cubicBezTo>
                              <a:cubicBezTo>
                                <a:pt x="4308" y="55"/>
                                <a:pt x="4282" y="35"/>
                                <a:pt x="4248" y="35"/>
                              </a:cubicBezTo>
                              <a:cubicBezTo>
                                <a:pt x="4222" y="35"/>
                                <a:pt x="4201" y="46"/>
                                <a:pt x="4187" y="61"/>
                              </a:cubicBezTo>
                              <a:cubicBezTo>
                                <a:pt x="4187" y="61"/>
                                <a:pt x="4187" y="61"/>
                                <a:pt x="4187" y="61"/>
                              </a:cubicBezTo>
                              <a:cubicBezTo>
                                <a:pt x="4176" y="45"/>
                                <a:pt x="4158" y="35"/>
                                <a:pt x="4135" y="35"/>
                              </a:cubicBezTo>
                              <a:cubicBezTo>
                                <a:pt x="4110" y="35"/>
                                <a:pt x="4089" y="46"/>
                                <a:pt x="4078" y="57"/>
                              </a:cubicBezTo>
                              <a:cubicBezTo>
                                <a:pt x="4077" y="57"/>
                                <a:pt x="4077" y="57"/>
                                <a:pt x="4077" y="57"/>
                              </a:cubicBezTo>
                              <a:cubicBezTo>
                                <a:pt x="4075" y="36"/>
                                <a:pt x="4075" y="36"/>
                                <a:pt x="4075" y="36"/>
                              </a:cubicBezTo>
                              <a:cubicBezTo>
                                <a:pt x="4024" y="43"/>
                                <a:pt x="4024" y="43"/>
                                <a:pt x="4024" y="43"/>
                              </a:cubicBezTo>
                              <a:cubicBezTo>
                                <a:pt x="4031" y="91"/>
                                <a:pt x="4031" y="91"/>
                                <a:pt x="4031" y="91"/>
                              </a:cubicBezTo>
                              <a:lnTo>
                                <a:pt x="4031" y="236"/>
                              </a:lnTo>
                              <a:close/>
                              <a:moveTo>
                                <a:pt x="3805" y="650"/>
                              </a:moveTo>
                              <a:cubicBezTo>
                                <a:pt x="3858" y="650"/>
                                <a:pt x="3858" y="650"/>
                                <a:pt x="3858" y="650"/>
                              </a:cubicBezTo>
                              <a:cubicBezTo>
                                <a:pt x="3858" y="509"/>
                                <a:pt x="3858" y="509"/>
                                <a:pt x="3858" y="509"/>
                              </a:cubicBezTo>
                              <a:cubicBezTo>
                                <a:pt x="3865" y="501"/>
                                <a:pt x="3877" y="495"/>
                                <a:pt x="3890" y="495"/>
                              </a:cubicBezTo>
                              <a:cubicBezTo>
                                <a:pt x="3909" y="495"/>
                                <a:pt x="3918" y="504"/>
                                <a:pt x="3918" y="525"/>
                              </a:cubicBezTo>
                              <a:cubicBezTo>
                                <a:pt x="3918" y="650"/>
                                <a:pt x="3918" y="650"/>
                                <a:pt x="3918" y="650"/>
                              </a:cubicBezTo>
                              <a:cubicBezTo>
                                <a:pt x="3970" y="650"/>
                                <a:pt x="3970" y="650"/>
                                <a:pt x="3970" y="650"/>
                              </a:cubicBezTo>
                              <a:cubicBezTo>
                                <a:pt x="3970" y="513"/>
                                <a:pt x="3970" y="513"/>
                                <a:pt x="3970" y="513"/>
                              </a:cubicBezTo>
                              <a:cubicBezTo>
                                <a:pt x="3970" y="468"/>
                                <a:pt x="3943" y="449"/>
                                <a:pt x="3909" y="449"/>
                              </a:cubicBezTo>
                              <a:cubicBezTo>
                                <a:pt x="3883" y="449"/>
                                <a:pt x="3863" y="460"/>
                                <a:pt x="3852" y="471"/>
                              </a:cubicBezTo>
                              <a:cubicBezTo>
                                <a:pt x="3851" y="471"/>
                                <a:pt x="3851" y="471"/>
                                <a:pt x="3851" y="471"/>
                              </a:cubicBezTo>
                              <a:cubicBezTo>
                                <a:pt x="3849" y="450"/>
                                <a:pt x="3849" y="450"/>
                                <a:pt x="3849" y="450"/>
                              </a:cubicBezTo>
                              <a:cubicBezTo>
                                <a:pt x="3798" y="456"/>
                                <a:pt x="3798" y="456"/>
                                <a:pt x="3798" y="456"/>
                              </a:cubicBezTo>
                              <a:cubicBezTo>
                                <a:pt x="3805" y="505"/>
                                <a:pt x="3805" y="505"/>
                                <a:pt x="3805" y="505"/>
                              </a:cubicBezTo>
                              <a:lnTo>
                                <a:pt x="3805" y="650"/>
                              </a:lnTo>
                              <a:close/>
                              <a:moveTo>
                                <a:pt x="3813" y="177"/>
                              </a:moveTo>
                              <a:cubicBezTo>
                                <a:pt x="3813" y="221"/>
                                <a:pt x="3841" y="241"/>
                                <a:pt x="3874" y="241"/>
                              </a:cubicBezTo>
                              <a:cubicBezTo>
                                <a:pt x="3900" y="241"/>
                                <a:pt x="3920" y="230"/>
                                <a:pt x="3931" y="218"/>
                              </a:cubicBezTo>
                              <a:cubicBezTo>
                                <a:pt x="3932" y="218"/>
                                <a:pt x="3932" y="218"/>
                                <a:pt x="3932" y="218"/>
                              </a:cubicBezTo>
                              <a:cubicBezTo>
                                <a:pt x="3935" y="239"/>
                                <a:pt x="3935" y="239"/>
                                <a:pt x="3935" y="239"/>
                              </a:cubicBezTo>
                              <a:cubicBezTo>
                                <a:pt x="3985" y="233"/>
                                <a:pt x="3985" y="233"/>
                                <a:pt x="3985" y="233"/>
                              </a:cubicBezTo>
                              <a:cubicBezTo>
                                <a:pt x="3978" y="185"/>
                                <a:pt x="3978" y="185"/>
                                <a:pt x="3978" y="185"/>
                              </a:cubicBezTo>
                              <a:cubicBezTo>
                                <a:pt x="3978" y="36"/>
                                <a:pt x="3978" y="36"/>
                                <a:pt x="3978" y="36"/>
                              </a:cubicBezTo>
                              <a:cubicBezTo>
                                <a:pt x="3919" y="43"/>
                                <a:pt x="3919" y="43"/>
                                <a:pt x="3919" y="43"/>
                              </a:cubicBezTo>
                              <a:cubicBezTo>
                                <a:pt x="3926" y="91"/>
                                <a:pt x="3926" y="91"/>
                                <a:pt x="3926" y="91"/>
                              </a:cubicBezTo>
                              <a:cubicBezTo>
                                <a:pt x="3926" y="181"/>
                                <a:pt x="3926" y="181"/>
                                <a:pt x="3926" y="181"/>
                              </a:cubicBezTo>
                              <a:cubicBezTo>
                                <a:pt x="3918" y="189"/>
                                <a:pt x="3906" y="195"/>
                                <a:pt x="3893" y="195"/>
                              </a:cubicBezTo>
                              <a:cubicBezTo>
                                <a:pt x="3875" y="195"/>
                                <a:pt x="3866" y="185"/>
                                <a:pt x="3866" y="164"/>
                              </a:cubicBezTo>
                              <a:cubicBezTo>
                                <a:pt x="3866" y="36"/>
                                <a:pt x="3866" y="36"/>
                                <a:pt x="3866" y="36"/>
                              </a:cubicBezTo>
                              <a:cubicBezTo>
                                <a:pt x="3807" y="43"/>
                                <a:pt x="3807" y="43"/>
                                <a:pt x="3807" y="43"/>
                              </a:cubicBezTo>
                              <a:cubicBezTo>
                                <a:pt x="3813" y="91"/>
                                <a:pt x="3813" y="91"/>
                                <a:pt x="3813" y="91"/>
                              </a:cubicBezTo>
                              <a:lnTo>
                                <a:pt x="3813" y="177"/>
                              </a:lnTo>
                              <a:close/>
                              <a:moveTo>
                                <a:pt x="5018" y="236"/>
                              </a:moveTo>
                              <a:cubicBezTo>
                                <a:pt x="5051" y="236"/>
                                <a:pt x="5051" y="236"/>
                                <a:pt x="5051" y="236"/>
                              </a:cubicBezTo>
                              <a:cubicBezTo>
                                <a:pt x="5051" y="90"/>
                                <a:pt x="5051" y="90"/>
                                <a:pt x="5051" y="90"/>
                              </a:cubicBezTo>
                              <a:cubicBezTo>
                                <a:pt x="5066" y="76"/>
                                <a:pt x="5083" y="71"/>
                                <a:pt x="5105" y="71"/>
                              </a:cubicBezTo>
                              <a:cubicBezTo>
                                <a:pt x="5105" y="38"/>
                                <a:pt x="5105" y="38"/>
                                <a:pt x="5105" y="38"/>
                              </a:cubicBezTo>
                              <a:cubicBezTo>
                                <a:pt x="5079" y="38"/>
                                <a:pt x="5062" y="50"/>
                                <a:pt x="5049" y="65"/>
                              </a:cubicBezTo>
                              <a:cubicBezTo>
                                <a:pt x="5048" y="65"/>
                                <a:pt x="5048" y="65"/>
                                <a:pt x="5048" y="65"/>
                              </a:cubicBezTo>
                              <a:cubicBezTo>
                                <a:pt x="5045" y="39"/>
                                <a:pt x="5045" y="39"/>
                                <a:pt x="5045" y="39"/>
                              </a:cubicBezTo>
                              <a:cubicBezTo>
                                <a:pt x="5012" y="44"/>
                                <a:pt x="5012" y="44"/>
                                <a:pt x="5012" y="44"/>
                              </a:cubicBezTo>
                              <a:cubicBezTo>
                                <a:pt x="5018" y="87"/>
                                <a:pt x="5018" y="87"/>
                                <a:pt x="5018" y="87"/>
                              </a:cubicBezTo>
                              <a:lnTo>
                                <a:pt x="5018" y="236"/>
                              </a:lnTo>
                              <a:close/>
                              <a:moveTo>
                                <a:pt x="4341" y="432"/>
                              </a:moveTo>
                              <a:cubicBezTo>
                                <a:pt x="4359" y="432"/>
                                <a:pt x="4374" y="417"/>
                                <a:pt x="4374" y="399"/>
                              </a:cubicBezTo>
                              <a:cubicBezTo>
                                <a:pt x="4374" y="381"/>
                                <a:pt x="4359" y="366"/>
                                <a:pt x="4341" y="366"/>
                              </a:cubicBezTo>
                              <a:cubicBezTo>
                                <a:pt x="4322" y="366"/>
                                <a:pt x="4307" y="381"/>
                                <a:pt x="4307" y="399"/>
                              </a:cubicBezTo>
                              <a:cubicBezTo>
                                <a:pt x="4307" y="417"/>
                                <a:pt x="4322" y="432"/>
                                <a:pt x="4341" y="432"/>
                              </a:cubicBezTo>
                              <a:close/>
                              <a:moveTo>
                                <a:pt x="4502" y="235"/>
                              </a:moveTo>
                              <a:cubicBezTo>
                                <a:pt x="4572" y="42"/>
                                <a:pt x="4572" y="42"/>
                                <a:pt x="4572" y="42"/>
                              </a:cubicBezTo>
                              <a:cubicBezTo>
                                <a:pt x="4539" y="42"/>
                                <a:pt x="4539" y="42"/>
                                <a:pt x="4539" y="42"/>
                              </a:cubicBezTo>
                              <a:cubicBezTo>
                                <a:pt x="4487" y="193"/>
                                <a:pt x="4487" y="193"/>
                                <a:pt x="4487" y="193"/>
                              </a:cubicBezTo>
                              <a:cubicBezTo>
                                <a:pt x="4486" y="193"/>
                                <a:pt x="4486" y="193"/>
                                <a:pt x="4486" y="193"/>
                              </a:cubicBezTo>
                              <a:cubicBezTo>
                                <a:pt x="4438" y="37"/>
                                <a:pt x="4438" y="37"/>
                                <a:pt x="4438" y="37"/>
                              </a:cubicBezTo>
                              <a:cubicBezTo>
                                <a:pt x="4405" y="45"/>
                                <a:pt x="4405" y="45"/>
                                <a:pt x="4405" y="45"/>
                              </a:cubicBezTo>
                              <a:cubicBezTo>
                                <a:pt x="4469" y="237"/>
                                <a:pt x="4469" y="237"/>
                                <a:pt x="4469" y="237"/>
                              </a:cubicBezTo>
                              <a:lnTo>
                                <a:pt x="4502" y="235"/>
                              </a:lnTo>
                              <a:close/>
                              <a:moveTo>
                                <a:pt x="3752" y="650"/>
                              </a:moveTo>
                              <a:cubicBezTo>
                                <a:pt x="3752" y="450"/>
                                <a:pt x="3752" y="450"/>
                                <a:pt x="3752" y="450"/>
                              </a:cubicBezTo>
                              <a:cubicBezTo>
                                <a:pt x="3693" y="456"/>
                                <a:pt x="3693" y="456"/>
                                <a:pt x="3693" y="456"/>
                              </a:cubicBezTo>
                              <a:cubicBezTo>
                                <a:pt x="3700" y="505"/>
                                <a:pt x="3700" y="505"/>
                                <a:pt x="3700" y="505"/>
                              </a:cubicBezTo>
                              <a:cubicBezTo>
                                <a:pt x="3700" y="650"/>
                                <a:pt x="3700" y="650"/>
                                <a:pt x="3700" y="650"/>
                              </a:cubicBezTo>
                              <a:lnTo>
                                <a:pt x="3752" y="650"/>
                              </a:lnTo>
                              <a:close/>
                              <a:moveTo>
                                <a:pt x="3306" y="236"/>
                              </a:moveTo>
                              <a:cubicBezTo>
                                <a:pt x="3358" y="236"/>
                                <a:pt x="3358" y="236"/>
                                <a:pt x="3358" y="236"/>
                              </a:cubicBezTo>
                              <a:cubicBezTo>
                                <a:pt x="3358" y="95"/>
                                <a:pt x="3358" y="95"/>
                                <a:pt x="3358" y="95"/>
                              </a:cubicBezTo>
                              <a:cubicBezTo>
                                <a:pt x="3366" y="88"/>
                                <a:pt x="3377" y="81"/>
                                <a:pt x="3391" y="81"/>
                              </a:cubicBezTo>
                              <a:cubicBezTo>
                                <a:pt x="3410" y="81"/>
                                <a:pt x="3418" y="91"/>
                                <a:pt x="3418" y="112"/>
                              </a:cubicBezTo>
                              <a:cubicBezTo>
                                <a:pt x="3418" y="236"/>
                                <a:pt x="3418" y="236"/>
                                <a:pt x="3418" y="236"/>
                              </a:cubicBezTo>
                              <a:cubicBezTo>
                                <a:pt x="3471" y="236"/>
                                <a:pt x="3471" y="236"/>
                                <a:pt x="3471" y="236"/>
                              </a:cubicBezTo>
                              <a:cubicBezTo>
                                <a:pt x="3471" y="99"/>
                                <a:pt x="3471" y="99"/>
                                <a:pt x="3471" y="99"/>
                              </a:cubicBezTo>
                              <a:cubicBezTo>
                                <a:pt x="3471" y="55"/>
                                <a:pt x="3443" y="35"/>
                                <a:pt x="3410" y="35"/>
                              </a:cubicBezTo>
                              <a:cubicBezTo>
                                <a:pt x="3383" y="35"/>
                                <a:pt x="3364" y="46"/>
                                <a:pt x="3352" y="57"/>
                              </a:cubicBezTo>
                              <a:cubicBezTo>
                                <a:pt x="3352" y="57"/>
                                <a:pt x="3352" y="57"/>
                                <a:pt x="3352" y="57"/>
                              </a:cubicBezTo>
                              <a:cubicBezTo>
                                <a:pt x="3349" y="36"/>
                                <a:pt x="3349" y="36"/>
                                <a:pt x="3349" y="36"/>
                              </a:cubicBezTo>
                              <a:cubicBezTo>
                                <a:pt x="3299" y="43"/>
                                <a:pt x="3299" y="43"/>
                                <a:pt x="3299" y="43"/>
                              </a:cubicBezTo>
                              <a:cubicBezTo>
                                <a:pt x="3306" y="91"/>
                                <a:pt x="3306" y="91"/>
                                <a:pt x="3306" y="91"/>
                              </a:cubicBezTo>
                              <a:lnTo>
                                <a:pt x="3306" y="236"/>
                              </a:lnTo>
                              <a:close/>
                              <a:moveTo>
                                <a:pt x="3291" y="432"/>
                              </a:moveTo>
                              <a:cubicBezTo>
                                <a:pt x="3309" y="432"/>
                                <a:pt x="3325" y="417"/>
                                <a:pt x="3325" y="399"/>
                              </a:cubicBezTo>
                              <a:cubicBezTo>
                                <a:pt x="3325" y="381"/>
                                <a:pt x="3309" y="366"/>
                                <a:pt x="3291" y="366"/>
                              </a:cubicBezTo>
                              <a:cubicBezTo>
                                <a:pt x="3273" y="366"/>
                                <a:pt x="3258" y="381"/>
                                <a:pt x="3258" y="399"/>
                              </a:cubicBezTo>
                              <a:cubicBezTo>
                                <a:pt x="3258" y="417"/>
                                <a:pt x="3273" y="432"/>
                                <a:pt x="3291" y="432"/>
                              </a:cubicBezTo>
                              <a:close/>
                              <a:moveTo>
                                <a:pt x="3530" y="175"/>
                              </a:moveTo>
                              <a:cubicBezTo>
                                <a:pt x="3530" y="214"/>
                                <a:pt x="3549" y="240"/>
                                <a:pt x="3587" y="240"/>
                              </a:cubicBezTo>
                              <a:cubicBezTo>
                                <a:pt x="3613" y="240"/>
                                <a:pt x="3626" y="235"/>
                                <a:pt x="3643" y="226"/>
                              </a:cubicBezTo>
                              <a:cubicBezTo>
                                <a:pt x="3629" y="187"/>
                                <a:pt x="3629" y="187"/>
                                <a:pt x="3629" y="187"/>
                              </a:cubicBezTo>
                              <a:cubicBezTo>
                                <a:pt x="3621" y="191"/>
                                <a:pt x="3616" y="194"/>
                                <a:pt x="3605" y="194"/>
                              </a:cubicBezTo>
                              <a:cubicBezTo>
                                <a:pt x="3588" y="194"/>
                                <a:pt x="3582" y="187"/>
                                <a:pt x="3582" y="161"/>
                              </a:cubicBezTo>
                              <a:cubicBezTo>
                                <a:pt x="3582" y="81"/>
                                <a:pt x="3582" y="81"/>
                                <a:pt x="3582" y="81"/>
                              </a:cubicBezTo>
                              <a:cubicBezTo>
                                <a:pt x="3635" y="81"/>
                                <a:pt x="3635" y="81"/>
                                <a:pt x="3635" y="81"/>
                              </a:cubicBezTo>
                              <a:cubicBezTo>
                                <a:pt x="3635" y="40"/>
                                <a:pt x="3635" y="40"/>
                                <a:pt x="3635" y="40"/>
                              </a:cubicBezTo>
                              <a:cubicBezTo>
                                <a:pt x="3582" y="40"/>
                                <a:pt x="3582" y="40"/>
                                <a:pt x="3582" y="40"/>
                              </a:cubicBezTo>
                              <a:cubicBezTo>
                                <a:pt x="3582" y="0"/>
                                <a:pt x="3582" y="0"/>
                                <a:pt x="3582" y="0"/>
                              </a:cubicBezTo>
                              <a:cubicBezTo>
                                <a:pt x="3530" y="6"/>
                                <a:pt x="3530" y="6"/>
                                <a:pt x="3530" y="6"/>
                              </a:cubicBezTo>
                              <a:cubicBezTo>
                                <a:pt x="3530" y="40"/>
                                <a:pt x="3530" y="40"/>
                                <a:pt x="3530" y="40"/>
                              </a:cubicBezTo>
                              <a:cubicBezTo>
                                <a:pt x="3499" y="47"/>
                                <a:pt x="3499" y="47"/>
                                <a:pt x="3499" y="47"/>
                              </a:cubicBezTo>
                              <a:cubicBezTo>
                                <a:pt x="3499" y="81"/>
                                <a:pt x="3499" y="81"/>
                                <a:pt x="3499" y="81"/>
                              </a:cubicBezTo>
                              <a:cubicBezTo>
                                <a:pt x="3530" y="81"/>
                                <a:pt x="3530" y="81"/>
                                <a:pt x="3530" y="81"/>
                              </a:cubicBezTo>
                              <a:lnTo>
                                <a:pt x="3530" y="175"/>
                              </a:lnTo>
                              <a:close/>
                              <a:moveTo>
                                <a:pt x="3435" y="835"/>
                              </a:moveTo>
                              <a:cubicBezTo>
                                <a:pt x="3435" y="1063"/>
                                <a:pt x="3435" y="1063"/>
                                <a:pt x="3435" y="1063"/>
                              </a:cubicBezTo>
                              <a:cubicBezTo>
                                <a:pt x="3487" y="1063"/>
                                <a:pt x="3487" y="1063"/>
                                <a:pt x="3487" y="1063"/>
                              </a:cubicBezTo>
                              <a:cubicBezTo>
                                <a:pt x="3487" y="780"/>
                                <a:pt x="3487" y="780"/>
                                <a:pt x="3487" y="780"/>
                              </a:cubicBezTo>
                              <a:cubicBezTo>
                                <a:pt x="3428" y="787"/>
                                <a:pt x="3428" y="787"/>
                                <a:pt x="3428" y="787"/>
                              </a:cubicBezTo>
                              <a:lnTo>
                                <a:pt x="3435" y="835"/>
                              </a:lnTo>
                              <a:close/>
                              <a:moveTo>
                                <a:pt x="3676" y="236"/>
                              </a:moveTo>
                              <a:cubicBezTo>
                                <a:pt x="3729" y="236"/>
                                <a:pt x="3729" y="236"/>
                                <a:pt x="3729" y="236"/>
                              </a:cubicBezTo>
                              <a:cubicBezTo>
                                <a:pt x="3729" y="103"/>
                                <a:pt x="3729" y="103"/>
                                <a:pt x="3729" y="103"/>
                              </a:cubicBezTo>
                              <a:cubicBezTo>
                                <a:pt x="3743" y="87"/>
                                <a:pt x="3759" y="83"/>
                                <a:pt x="3783" y="83"/>
                              </a:cubicBezTo>
                              <a:cubicBezTo>
                                <a:pt x="3783" y="35"/>
                                <a:pt x="3783" y="35"/>
                                <a:pt x="3783" y="35"/>
                              </a:cubicBezTo>
                              <a:cubicBezTo>
                                <a:pt x="3752" y="35"/>
                                <a:pt x="3735" y="49"/>
                                <a:pt x="3724" y="64"/>
                              </a:cubicBezTo>
                              <a:cubicBezTo>
                                <a:pt x="3724" y="64"/>
                                <a:pt x="3724" y="64"/>
                                <a:pt x="3724" y="64"/>
                              </a:cubicBezTo>
                              <a:cubicBezTo>
                                <a:pt x="3720" y="36"/>
                                <a:pt x="3720" y="36"/>
                                <a:pt x="3720" y="36"/>
                              </a:cubicBezTo>
                              <a:cubicBezTo>
                                <a:pt x="3670" y="43"/>
                                <a:pt x="3670" y="43"/>
                                <a:pt x="3670" y="43"/>
                              </a:cubicBezTo>
                              <a:cubicBezTo>
                                <a:pt x="3676" y="91"/>
                                <a:pt x="3676" y="91"/>
                                <a:pt x="3676" y="91"/>
                              </a:cubicBezTo>
                              <a:lnTo>
                                <a:pt x="3676" y="236"/>
                              </a:lnTo>
                              <a:close/>
                              <a:moveTo>
                                <a:pt x="3726" y="366"/>
                              </a:moveTo>
                              <a:cubicBezTo>
                                <a:pt x="3708" y="366"/>
                                <a:pt x="3693" y="381"/>
                                <a:pt x="3693" y="399"/>
                              </a:cubicBezTo>
                              <a:cubicBezTo>
                                <a:pt x="3693" y="417"/>
                                <a:pt x="3708" y="432"/>
                                <a:pt x="3726" y="432"/>
                              </a:cubicBezTo>
                              <a:cubicBezTo>
                                <a:pt x="3745" y="432"/>
                                <a:pt x="3760" y="417"/>
                                <a:pt x="3760" y="399"/>
                              </a:cubicBezTo>
                              <a:cubicBezTo>
                                <a:pt x="3760" y="381"/>
                                <a:pt x="3745" y="366"/>
                                <a:pt x="3726" y="366"/>
                              </a:cubicBezTo>
                              <a:close/>
                              <a:moveTo>
                                <a:pt x="3031" y="655"/>
                              </a:moveTo>
                              <a:cubicBezTo>
                                <a:pt x="3053" y="655"/>
                                <a:pt x="3070" y="650"/>
                                <a:pt x="3088" y="641"/>
                              </a:cubicBezTo>
                              <a:cubicBezTo>
                                <a:pt x="3073" y="598"/>
                                <a:pt x="3073" y="598"/>
                                <a:pt x="3073" y="598"/>
                              </a:cubicBezTo>
                              <a:cubicBezTo>
                                <a:pt x="3060" y="603"/>
                                <a:pt x="3052" y="607"/>
                                <a:pt x="3037" y="607"/>
                              </a:cubicBezTo>
                              <a:cubicBezTo>
                                <a:pt x="3012" y="607"/>
                                <a:pt x="2994" y="589"/>
                                <a:pt x="2994" y="549"/>
                              </a:cubicBezTo>
                              <a:cubicBezTo>
                                <a:pt x="2994" y="514"/>
                                <a:pt x="3014" y="496"/>
                                <a:pt x="3040" y="496"/>
                              </a:cubicBezTo>
                              <a:cubicBezTo>
                                <a:pt x="3054" y="496"/>
                                <a:pt x="3064" y="499"/>
                                <a:pt x="3074" y="504"/>
                              </a:cubicBezTo>
                              <a:cubicBezTo>
                                <a:pt x="3090" y="458"/>
                                <a:pt x="3090" y="458"/>
                                <a:pt x="3090" y="458"/>
                              </a:cubicBezTo>
                              <a:cubicBezTo>
                                <a:pt x="3073" y="451"/>
                                <a:pt x="3059" y="449"/>
                                <a:pt x="3040" y="449"/>
                              </a:cubicBezTo>
                              <a:cubicBezTo>
                                <a:pt x="2990" y="449"/>
                                <a:pt x="2941" y="480"/>
                                <a:pt x="2941" y="552"/>
                              </a:cubicBezTo>
                              <a:cubicBezTo>
                                <a:pt x="2941" y="615"/>
                                <a:pt x="2972" y="655"/>
                                <a:pt x="3031" y="655"/>
                              </a:cubicBezTo>
                              <a:close/>
                              <a:moveTo>
                                <a:pt x="4783" y="366"/>
                              </a:moveTo>
                              <a:cubicBezTo>
                                <a:pt x="4765" y="366"/>
                                <a:pt x="4750" y="381"/>
                                <a:pt x="4750" y="399"/>
                              </a:cubicBezTo>
                              <a:cubicBezTo>
                                <a:pt x="4750" y="417"/>
                                <a:pt x="4765" y="432"/>
                                <a:pt x="4783" y="432"/>
                              </a:cubicBezTo>
                              <a:cubicBezTo>
                                <a:pt x="4802" y="432"/>
                                <a:pt x="4817" y="417"/>
                                <a:pt x="4817" y="399"/>
                              </a:cubicBezTo>
                              <a:cubicBezTo>
                                <a:pt x="4817" y="381"/>
                                <a:pt x="4802" y="366"/>
                                <a:pt x="4783" y="366"/>
                              </a:cubicBezTo>
                              <a:close/>
                              <a:moveTo>
                                <a:pt x="6191" y="449"/>
                              </a:moveTo>
                              <a:cubicBezTo>
                                <a:pt x="6165" y="449"/>
                                <a:pt x="6145" y="460"/>
                                <a:pt x="6134" y="471"/>
                              </a:cubicBezTo>
                              <a:cubicBezTo>
                                <a:pt x="6133" y="471"/>
                                <a:pt x="6133" y="471"/>
                                <a:pt x="6133" y="471"/>
                              </a:cubicBezTo>
                              <a:cubicBezTo>
                                <a:pt x="6131" y="450"/>
                                <a:pt x="6131" y="450"/>
                                <a:pt x="6131" y="450"/>
                              </a:cubicBezTo>
                              <a:cubicBezTo>
                                <a:pt x="6080" y="456"/>
                                <a:pt x="6080" y="456"/>
                                <a:pt x="6080" y="456"/>
                              </a:cubicBezTo>
                              <a:cubicBezTo>
                                <a:pt x="6087" y="505"/>
                                <a:pt x="6087" y="505"/>
                                <a:pt x="6087" y="505"/>
                              </a:cubicBezTo>
                              <a:cubicBezTo>
                                <a:pt x="6087" y="650"/>
                                <a:pt x="6087" y="650"/>
                                <a:pt x="6087" y="650"/>
                              </a:cubicBezTo>
                              <a:cubicBezTo>
                                <a:pt x="6139" y="650"/>
                                <a:pt x="6139" y="650"/>
                                <a:pt x="6139" y="650"/>
                              </a:cubicBezTo>
                              <a:cubicBezTo>
                                <a:pt x="6139" y="509"/>
                                <a:pt x="6139" y="509"/>
                                <a:pt x="6139" y="509"/>
                              </a:cubicBezTo>
                              <a:cubicBezTo>
                                <a:pt x="6147" y="501"/>
                                <a:pt x="6158" y="495"/>
                                <a:pt x="6172" y="495"/>
                              </a:cubicBezTo>
                              <a:cubicBezTo>
                                <a:pt x="6191" y="495"/>
                                <a:pt x="6199" y="504"/>
                                <a:pt x="6199" y="525"/>
                              </a:cubicBezTo>
                              <a:cubicBezTo>
                                <a:pt x="6199" y="650"/>
                                <a:pt x="6199" y="650"/>
                                <a:pt x="6199" y="650"/>
                              </a:cubicBezTo>
                              <a:cubicBezTo>
                                <a:pt x="6252" y="650"/>
                                <a:pt x="6252" y="650"/>
                                <a:pt x="6252" y="650"/>
                              </a:cubicBezTo>
                              <a:cubicBezTo>
                                <a:pt x="6252" y="513"/>
                                <a:pt x="6252" y="513"/>
                                <a:pt x="6252" y="513"/>
                              </a:cubicBezTo>
                              <a:cubicBezTo>
                                <a:pt x="6252" y="468"/>
                                <a:pt x="6225" y="449"/>
                                <a:pt x="6191" y="449"/>
                              </a:cubicBezTo>
                              <a:close/>
                              <a:moveTo>
                                <a:pt x="6458" y="505"/>
                              </a:moveTo>
                              <a:cubicBezTo>
                                <a:pt x="6458" y="650"/>
                                <a:pt x="6458" y="650"/>
                                <a:pt x="6458" y="650"/>
                              </a:cubicBezTo>
                              <a:cubicBezTo>
                                <a:pt x="6511" y="650"/>
                                <a:pt x="6511" y="650"/>
                                <a:pt x="6511" y="650"/>
                              </a:cubicBezTo>
                              <a:cubicBezTo>
                                <a:pt x="6511" y="450"/>
                                <a:pt x="6511" y="450"/>
                                <a:pt x="6511" y="450"/>
                              </a:cubicBezTo>
                              <a:cubicBezTo>
                                <a:pt x="6452" y="456"/>
                                <a:pt x="6452" y="456"/>
                                <a:pt x="6452" y="456"/>
                              </a:cubicBezTo>
                              <a:lnTo>
                                <a:pt x="6458" y="505"/>
                              </a:lnTo>
                              <a:close/>
                              <a:moveTo>
                                <a:pt x="4701" y="598"/>
                              </a:moveTo>
                              <a:cubicBezTo>
                                <a:pt x="4717" y="638"/>
                                <a:pt x="4717" y="638"/>
                                <a:pt x="4717" y="638"/>
                              </a:cubicBezTo>
                              <a:cubicBezTo>
                                <a:pt x="4695" y="649"/>
                                <a:pt x="4677" y="655"/>
                                <a:pt x="4650" y="655"/>
                              </a:cubicBezTo>
                              <a:cubicBezTo>
                                <a:pt x="4585" y="655"/>
                                <a:pt x="4556" y="615"/>
                                <a:pt x="4556" y="549"/>
                              </a:cubicBezTo>
                              <a:cubicBezTo>
                                <a:pt x="4556" y="489"/>
                                <a:pt x="4591" y="449"/>
                                <a:pt x="4643" y="449"/>
                              </a:cubicBezTo>
                              <a:cubicBezTo>
                                <a:pt x="4698" y="449"/>
                                <a:pt x="4715" y="487"/>
                                <a:pt x="4715" y="534"/>
                              </a:cubicBezTo>
                              <a:cubicBezTo>
                                <a:pt x="4715" y="557"/>
                                <a:pt x="4715" y="557"/>
                                <a:pt x="4715" y="557"/>
                              </a:cubicBezTo>
                              <a:cubicBezTo>
                                <a:pt x="4607" y="557"/>
                                <a:pt x="4607" y="557"/>
                                <a:pt x="4607" y="557"/>
                              </a:cubicBezTo>
                              <a:cubicBezTo>
                                <a:pt x="4609" y="592"/>
                                <a:pt x="4625" y="609"/>
                                <a:pt x="4657" y="609"/>
                              </a:cubicBezTo>
                              <a:cubicBezTo>
                                <a:pt x="4675" y="609"/>
                                <a:pt x="4686" y="604"/>
                                <a:pt x="4701" y="598"/>
                              </a:cubicBezTo>
                              <a:close/>
                              <a:moveTo>
                                <a:pt x="4608" y="525"/>
                              </a:moveTo>
                              <a:cubicBezTo>
                                <a:pt x="4670" y="525"/>
                                <a:pt x="4670" y="525"/>
                                <a:pt x="4670" y="525"/>
                              </a:cubicBezTo>
                              <a:cubicBezTo>
                                <a:pt x="4670" y="505"/>
                                <a:pt x="4661" y="491"/>
                                <a:pt x="4641" y="491"/>
                              </a:cubicBezTo>
                              <a:cubicBezTo>
                                <a:pt x="4621" y="491"/>
                                <a:pt x="4610" y="507"/>
                                <a:pt x="4608" y="525"/>
                              </a:cubicBezTo>
                              <a:close/>
                              <a:moveTo>
                                <a:pt x="4761" y="139"/>
                              </a:moveTo>
                              <a:cubicBezTo>
                                <a:pt x="4761" y="196"/>
                                <a:pt x="4734" y="240"/>
                                <a:pt x="4678" y="240"/>
                              </a:cubicBezTo>
                              <a:cubicBezTo>
                                <a:pt x="4617" y="240"/>
                                <a:pt x="4595" y="197"/>
                                <a:pt x="4595" y="139"/>
                              </a:cubicBezTo>
                              <a:cubicBezTo>
                                <a:pt x="4595" y="82"/>
                                <a:pt x="4622" y="38"/>
                                <a:pt x="4678" y="38"/>
                              </a:cubicBezTo>
                              <a:cubicBezTo>
                                <a:pt x="4739" y="38"/>
                                <a:pt x="4761" y="81"/>
                                <a:pt x="4761" y="139"/>
                              </a:cubicBezTo>
                              <a:close/>
                              <a:moveTo>
                                <a:pt x="4727" y="140"/>
                              </a:moveTo>
                              <a:cubicBezTo>
                                <a:pt x="4727" y="92"/>
                                <a:pt x="4711" y="67"/>
                                <a:pt x="4678" y="67"/>
                              </a:cubicBezTo>
                              <a:cubicBezTo>
                                <a:pt x="4646" y="67"/>
                                <a:pt x="4629" y="89"/>
                                <a:pt x="4629" y="138"/>
                              </a:cubicBezTo>
                              <a:cubicBezTo>
                                <a:pt x="4629" y="186"/>
                                <a:pt x="4645" y="211"/>
                                <a:pt x="4678" y="211"/>
                              </a:cubicBezTo>
                              <a:cubicBezTo>
                                <a:pt x="4710" y="211"/>
                                <a:pt x="4727" y="189"/>
                                <a:pt x="4727" y="140"/>
                              </a:cubicBezTo>
                              <a:close/>
                              <a:moveTo>
                                <a:pt x="4883" y="240"/>
                              </a:moveTo>
                              <a:cubicBezTo>
                                <a:pt x="4822" y="240"/>
                                <a:pt x="4800" y="197"/>
                                <a:pt x="4800" y="139"/>
                              </a:cubicBezTo>
                              <a:cubicBezTo>
                                <a:pt x="4800" y="82"/>
                                <a:pt x="4827" y="38"/>
                                <a:pt x="4883" y="38"/>
                              </a:cubicBezTo>
                              <a:cubicBezTo>
                                <a:pt x="4944" y="38"/>
                                <a:pt x="4966" y="81"/>
                                <a:pt x="4966" y="139"/>
                              </a:cubicBezTo>
                              <a:cubicBezTo>
                                <a:pt x="4966" y="196"/>
                                <a:pt x="4939" y="240"/>
                                <a:pt x="4883" y="240"/>
                              </a:cubicBezTo>
                              <a:close/>
                              <a:moveTo>
                                <a:pt x="4883" y="211"/>
                              </a:moveTo>
                              <a:cubicBezTo>
                                <a:pt x="4915" y="211"/>
                                <a:pt x="4932" y="189"/>
                                <a:pt x="4932" y="140"/>
                              </a:cubicBezTo>
                              <a:cubicBezTo>
                                <a:pt x="4932" y="92"/>
                                <a:pt x="4916" y="67"/>
                                <a:pt x="4883" y="67"/>
                              </a:cubicBezTo>
                              <a:cubicBezTo>
                                <a:pt x="4851" y="67"/>
                                <a:pt x="4834" y="89"/>
                                <a:pt x="4834" y="138"/>
                              </a:cubicBezTo>
                              <a:cubicBezTo>
                                <a:pt x="4834" y="186"/>
                                <a:pt x="4850" y="211"/>
                                <a:pt x="4883" y="211"/>
                              </a:cubicBezTo>
                              <a:close/>
                              <a:moveTo>
                                <a:pt x="6386" y="608"/>
                              </a:moveTo>
                              <a:cubicBezTo>
                                <a:pt x="6369" y="608"/>
                                <a:pt x="6363" y="601"/>
                                <a:pt x="6363" y="575"/>
                              </a:cubicBezTo>
                              <a:cubicBezTo>
                                <a:pt x="6363" y="495"/>
                                <a:pt x="6363" y="495"/>
                                <a:pt x="6363" y="495"/>
                              </a:cubicBezTo>
                              <a:cubicBezTo>
                                <a:pt x="6417" y="495"/>
                                <a:pt x="6417" y="495"/>
                                <a:pt x="6417" y="495"/>
                              </a:cubicBezTo>
                              <a:cubicBezTo>
                                <a:pt x="6417" y="454"/>
                                <a:pt x="6417" y="454"/>
                                <a:pt x="6417" y="454"/>
                              </a:cubicBezTo>
                              <a:cubicBezTo>
                                <a:pt x="6363" y="454"/>
                                <a:pt x="6363" y="454"/>
                                <a:pt x="6363" y="454"/>
                              </a:cubicBezTo>
                              <a:cubicBezTo>
                                <a:pt x="6363" y="413"/>
                                <a:pt x="6363" y="413"/>
                                <a:pt x="6363" y="413"/>
                              </a:cubicBezTo>
                              <a:cubicBezTo>
                                <a:pt x="6311" y="420"/>
                                <a:pt x="6311" y="420"/>
                                <a:pt x="6311" y="420"/>
                              </a:cubicBezTo>
                              <a:cubicBezTo>
                                <a:pt x="6311" y="453"/>
                                <a:pt x="6311" y="453"/>
                                <a:pt x="6311" y="453"/>
                              </a:cubicBezTo>
                              <a:cubicBezTo>
                                <a:pt x="6281" y="461"/>
                                <a:pt x="6281" y="461"/>
                                <a:pt x="6281" y="461"/>
                              </a:cubicBezTo>
                              <a:cubicBezTo>
                                <a:pt x="6281" y="495"/>
                                <a:pt x="6281" y="495"/>
                                <a:pt x="6281" y="495"/>
                              </a:cubicBezTo>
                              <a:cubicBezTo>
                                <a:pt x="6311" y="495"/>
                                <a:pt x="6311" y="495"/>
                                <a:pt x="6311" y="495"/>
                              </a:cubicBezTo>
                              <a:cubicBezTo>
                                <a:pt x="6311" y="589"/>
                                <a:pt x="6311" y="589"/>
                                <a:pt x="6311" y="589"/>
                              </a:cubicBezTo>
                              <a:cubicBezTo>
                                <a:pt x="6311" y="628"/>
                                <a:pt x="6330" y="654"/>
                                <a:pt x="6369" y="654"/>
                              </a:cubicBezTo>
                              <a:cubicBezTo>
                                <a:pt x="6395" y="654"/>
                                <a:pt x="6407" y="649"/>
                                <a:pt x="6424" y="640"/>
                              </a:cubicBezTo>
                              <a:cubicBezTo>
                                <a:pt x="6410" y="601"/>
                                <a:pt x="6410" y="601"/>
                                <a:pt x="6410" y="601"/>
                              </a:cubicBezTo>
                              <a:cubicBezTo>
                                <a:pt x="6402" y="605"/>
                                <a:pt x="6397" y="608"/>
                                <a:pt x="6386" y="608"/>
                              </a:cubicBezTo>
                              <a:close/>
                              <a:moveTo>
                                <a:pt x="4757" y="505"/>
                              </a:moveTo>
                              <a:cubicBezTo>
                                <a:pt x="4757" y="650"/>
                                <a:pt x="4757" y="650"/>
                                <a:pt x="4757" y="650"/>
                              </a:cubicBezTo>
                              <a:cubicBezTo>
                                <a:pt x="4809" y="650"/>
                                <a:pt x="4809" y="650"/>
                                <a:pt x="4809" y="650"/>
                              </a:cubicBezTo>
                              <a:cubicBezTo>
                                <a:pt x="4809" y="450"/>
                                <a:pt x="4809" y="450"/>
                                <a:pt x="4809" y="450"/>
                              </a:cubicBezTo>
                              <a:cubicBezTo>
                                <a:pt x="4750" y="456"/>
                                <a:pt x="4750" y="456"/>
                                <a:pt x="4750" y="456"/>
                              </a:cubicBezTo>
                              <a:lnTo>
                                <a:pt x="4757" y="505"/>
                              </a:lnTo>
                              <a:close/>
                              <a:moveTo>
                                <a:pt x="5438" y="477"/>
                              </a:moveTo>
                              <a:cubicBezTo>
                                <a:pt x="5437" y="477"/>
                                <a:pt x="5437" y="477"/>
                                <a:pt x="5437" y="477"/>
                              </a:cubicBezTo>
                              <a:cubicBezTo>
                                <a:pt x="5434" y="450"/>
                                <a:pt x="5434" y="450"/>
                                <a:pt x="5434" y="450"/>
                              </a:cubicBezTo>
                              <a:cubicBezTo>
                                <a:pt x="5383" y="456"/>
                                <a:pt x="5383" y="456"/>
                                <a:pt x="5383" y="456"/>
                              </a:cubicBezTo>
                              <a:cubicBezTo>
                                <a:pt x="5390" y="505"/>
                                <a:pt x="5390" y="505"/>
                                <a:pt x="5390" y="505"/>
                              </a:cubicBezTo>
                              <a:cubicBezTo>
                                <a:pt x="5390" y="650"/>
                                <a:pt x="5390" y="650"/>
                                <a:pt x="5390" y="650"/>
                              </a:cubicBezTo>
                              <a:cubicBezTo>
                                <a:pt x="5442" y="650"/>
                                <a:pt x="5442" y="650"/>
                                <a:pt x="5442" y="650"/>
                              </a:cubicBezTo>
                              <a:cubicBezTo>
                                <a:pt x="5442" y="517"/>
                                <a:pt x="5442" y="517"/>
                                <a:pt x="5442" y="517"/>
                              </a:cubicBezTo>
                              <a:cubicBezTo>
                                <a:pt x="5457" y="501"/>
                                <a:pt x="5472" y="497"/>
                                <a:pt x="5496" y="497"/>
                              </a:cubicBezTo>
                              <a:cubicBezTo>
                                <a:pt x="5496" y="449"/>
                                <a:pt x="5496" y="449"/>
                                <a:pt x="5496" y="449"/>
                              </a:cubicBezTo>
                              <a:cubicBezTo>
                                <a:pt x="5466" y="449"/>
                                <a:pt x="5449" y="463"/>
                                <a:pt x="5438" y="477"/>
                              </a:cubicBezTo>
                              <a:close/>
                              <a:moveTo>
                                <a:pt x="5349" y="542"/>
                              </a:moveTo>
                              <a:cubicBezTo>
                                <a:pt x="5349" y="611"/>
                                <a:pt x="5313" y="651"/>
                                <a:pt x="5252" y="651"/>
                              </a:cubicBezTo>
                              <a:cubicBezTo>
                                <a:pt x="5245" y="651"/>
                                <a:pt x="5238" y="650"/>
                                <a:pt x="5235" y="649"/>
                              </a:cubicBezTo>
                              <a:cubicBezTo>
                                <a:pt x="5235" y="731"/>
                                <a:pt x="5235" y="731"/>
                                <a:pt x="5235" y="731"/>
                              </a:cubicBezTo>
                              <a:cubicBezTo>
                                <a:pt x="5182" y="737"/>
                                <a:pt x="5182" y="737"/>
                                <a:pt x="5182" y="737"/>
                              </a:cubicBezTo>
                              <a:cubicBezTo>
                                <a:pt x="5182" y="505"/>
                                <a:pt x="5182" y="505"/>
                                <a:pt x="5182" y="505"/>
                              </a:cubicBezTo>
                              <a:cubicBezTo>
                                <a:pt x="5176" y="456"/>
                                <a:pt x="5176" y="456"/>
                                <a:pt x="5176" y="456"/>
                              </a:cubicBezTo>
                              <a:cubicBezTo>
                                <a:pt x="5226" y="450"/>
                                <a:pt x="5226" y="450"/>
                                <a:pt x="5226" y="450"/>
                              </a:cubicBezTo>
                              <a:cubicBezTo>
                                <a:pt x="5229" y="470"/>
                                <a:pt x="5229" y="470"/>
                                <a:pt x="5229" y="470"/>
                              </a:cubicBezTo>
                              <a:cubicBezTo>
                                <a:pt x="5229" y="470"/>
                                <a:pt x="5229" y="470"/>
                                <a:pt x="5229" y="470"/>
                              </a:cubicBezTo>
                              <a:cubicBezTo>
                                <a:pt x="5234" y="465"/>
                                <a:pt x="5253" y="449"/>
                                <a:pt x="5279" y="449"/>
                              </a:cubicBezTo>
                              <a:cubicBezTo>
                                <a:pt x="5329" y="449"/>
                                <a:pt x="5349" y="487"/>
                                <a:pt x="5349" y="542"/>
                              </a:cubicBezTo>
                              <a:close/>
                              <a:moveTo>
                                <a:pt x="5296" y="551"/>
                              </a:moveTo>
                              <a:cubicBezTo>
                                <a:pt x="5296" y="515"/>
                                <a:pt x="5290" y="495"/>
                                <a:pt x="5261" y="495"/>
                              </a:cubicBezTo>
                              <a:cubicBezTo>
                                <a:pt x="5248" y="495"/>
                                <a:pt x="5239" y="502"/>
                                <a:pt x="5235" y="505"/>
                              </a:cubicBezTo>
                              <a:cubicBezTo>
                                <a:pt x="5235" y="604"/>
                                <a:pt x="5235" y="604"/>
                                <a:pt x="5235" y="604"/>
                              </a:cubicBezTo>
                              <a:cubicBezTo>
                                <a:pt x="5238" y="605"/>
                                <a:pt x="5244" y="607"/>
                                <a:pt x="5253" y="607"/>
                              </a:cubicBezTo>
                              <a:cubicBezTo>
                                <a:pt x="5282" y="607"/>
                                <a:pt x="5296" y="585"/>
                                <a:pt x="5296" y="551"/>
                              </a:cubicBezTo>
                              <a:close/>
                              <a:moveTo>
                                <a:pt x="4945" y="608"/>
                              </a:moveTo>
                              <a:cubicBezTo>
                                <a:pt x="4928" y="608"/>
                                <a:pt x="4921" y="601"/>
                                <a:pt x="4921" y="575"/>
                              </a:cubicBezTo>
                              <a:cubicBezTo>
                                <a:pt x="4921" y="495"/>
                                <a:pt x="4921" y="495"/>
                                <a:pt x="4921" y="495"/>
                              </a:cubicBezTo>
                              <a:cubicBezTo>
                                <a:pt x="4975" y="495"/>
                                <a:pt x="4975" y="495"/>
                                <a:pt x="4975" y="495"/>
                              </a:cubicBezTo>
                              <a:cubicBezTo>
                                <a:pt x="4975" y="454"/>
                                <a:pt x="4975" y="454"/>
                                <a:pt x="4975" y="454"/>
                              </a:cubicBezTo>
                              <a:cubicBezTo>
                                <a:pt x="4921" y="454"/>
                                <a:pt x="4921" y="454"/>
                                <a:pt x="4921" y="454"/>
                              </a:cubicBezTo>
                              <a:cubicBezTo>
                                <a:pt x="4921" y="413"/>
                                <a:pt x="4921" y="413"/>
                                <a:pt x="4921" y="413"/>
                              </a:cubicBezTo>
                              <a:cubicBezTo>
                                <a:pt x="4869" y="420"/>
                                <a:pt x="4869" y="420"/>
                                <a:pt x="4869" y="420"/>
                              </a:cubicBezTo>
                              <a:cubicBezTo>
                                <a:pt x="4869" y="453"/>
                                <a:pt x="4869" y="453"/>
                                <a:pt x="4869" y="453"/>
                              </a:cubicBezTo>
                              <a:cubicBezTo>
                                <a:pt x="4839" y="461"/>
                                <a:pt x="4839" y="461"/>
                                <a:pt x="4839" y="461"/>
                              </a:cubicBezTo>
                              <a:cubicBezTo>
                                <a:pt x="4839" y="495"/>
                                <a:pt x="4839" y="495"/>
                                <a:pt x="4839" y="495"/>
                              </a:cubicBezTo>
                              <a:cubicBezTo>
                                <a:pt x="4869" y="495"/>
                                <a:pt x="4869" y="495"/>
                                <a:pt x="4869" y="495"/>
                              </a:cubicBezTo>
                              <a:cubicBezTo>
                                <a:pt x="4869" y="589"/>
                                <a:pt x="4869" y="589"/>
                                <a:pt x="4869" y="589"/>
                              </a:cubicBezTo>
                              <a:cubicBezTo>
                                <a:pt x="4869" y="628"/>
                                <a:pt x="4888" y="654"/>
                                <a:pt x="4927" y="654"/>
                              </a:cubicBezTo>
                              <a:cubicBezTo>
                                <a:pt x="4953" y="654"/>
                                <a:pt x="4966" y="649"/>
                                <a:pt x="4983" y="640"/>
                              </a:cubicBezTo>
                              <a:cubicBezTo>
                                <a:pt x="4969" y="601"/>
                                <a:pt x="4969" y="601"/>
                                <a:pt x="4969" y="601"/>
                              </a:cubicBezTo>
                              <a:cubicBezTo>
                                <a:pt x="4960" y="605"/>
                                <a:pt x="4955" y="608"/>
                                <a:pt x="4945" y="608"/>
                              </a:cubicBezTo>
                              <a:close/>
                              <a:moveTo>
                                <a:pt x="5655" y="598"/>
                              </a:moveTo>
                              <a:cubicBezTo>
                                <a:pt x="5671" y="638"/>
                                <a:pt x="5671" y="638"/>
                                <a:pt x="5671" y="638"/>
                              </a:cubicBezTo>
                              <a:cubicBezTo>
                                <a:pt x="5649" y="649"/>
                                <a:pt x="5631" y="655"/>
                                <a:pt x="5604" y="655"/>
                              </a:cubicBezTo>
                              <a:cubicBezTo>
                                <a:pt x="5539" y="655"/>
                                <a:pt x="5510" y="615"/>
                                <a:pt x="5510" y="549"/>
                              </a:cubicBezTo>
                              <a:cubicBezTo>
                                <a:pt x="5510" y="489"/>
                                <a:pt x="5545" y="449"/>
                                <a:pt x="5597" y="449"/>
                              </a:cubicBezTo>
                              <a:cubicBezTo>
                                <a:pt x="5652" y="449"/>
                                <a:pt x="5670" y="487"/>
                                <a:pt x="5670" y="534"/>
                              </a:cubicBezTo>
                              <a:cubicBezTo>
                                <a:pt x="5670" y="557"/>
                                <a:pt x="5670" y="557"/>
                                <a:pt x="5670" y="557"/>
                              </a:cubicBezTo>
                              <a:cubicBezTo>
                                <a:pt x="5561" y="557"/>
                                <a:pt x="5561" y="557"/>
                                <a:pt x="5561" y="557"/>
                              </a:cubicBezTo>
                              <a:cubicBezTo>
                                <a:pt x="5563" y="592"/>
                                <a:pt x="5580" y="609"/>
                                <a:pt x="5611" y="609"/>
                              </a:cubicBezTo>
                              <a:cubicBezTo>
                                <a:pt x="5630" y="609"/>
                                <a:pt x="5640" y="604"/>
                                <a:pt x="5655" y="598"/>
                              </a:cubicBezTo>
                              <a:close/>
                              <a:moveTo>
                                <a:pt x="5562" y="525"/>
                              </a:moveTo>
                              <a:cubicBezTo>
                                <a:pt x="5624" y="525"/>
                                <a:pt x="5624" y="525"/>
                                <a:pt x="5624" y="525"/>
                              </a:cubicBezTo>
                              <a:cubicBezTo>
                                <a:pt x="5624" y="505"/>
                                <a:pt x="5615" y="491"/>
                                <a:pt x="5596" y="491"/>
                              </a:cubicBezTo>
                              <a:cubicBezTo>
                                <a:pt x="5575" y="491"/>
                                <a:pt x="5565" y="507"/>
                                <a:pt x="5562" y="525"/>
                              </a:cubicBezTo>
                              <a:close/>
                              <a:moveTo>
                                <a:pt x="6031" y="598"/>
                              </a:moveTo>
                              <a:cubicBezTo>
                                <a:pt x="6047" y="638"/>
                                <a:pt x="6047" y="638"/>
                                <a:pt x="6047" y="638"/>
                              </a:cubicBezTo>
                              <a:cubicBezTo>
                                <a:pt x="6026" y="649"/>
                                <a:pt x="6007" y="655"/>
                                <a:pt x="5981" y="655"/>
                              </a:cubicBezTo>
                              <a:cubicBezTo>
                                <a:pt x="5915" y="655"/>
                                <a:pt x="5887" y="615"/>
                                <a:pt x="5887" y="549"/>
                              </a:cubicBezTo>
                              <a:cubicBezTo>
                                <a:pt x="5887" y="489"/>
                                <a:pt x="5922" y="449"/>
                                <a:pt x="5974" y="449"/>
                              </a:cubicBezTo>
                              <a:cubicBezTo>
                                <a:pt x="6028" y="449"/>
                                <a:pt x="6046" y="487"/>
                                <a:pt x="6046" y="534"/>
                              </a:cubicBezTo>
                              <a:cubicBezTo>
                                <a:pt x="6046" y="557"/>
                                <a:pt x="6046" y="557"/>
                                <a:pt x="6046" y="557"/>
                              </a:cubicBezTo>
                              <a:cubicBezTo>
                                <a:pt x="5938" y="557"/>
                                <a:pt x="5938" y="557"/>
                                <a:pt x="5938" y="557"/>
                              </a:cubicBezTo>
                              <a:cubicBezTo>
                                <a:pt x="5940" y="592"/>
                                <a:pt x="5956" y="609"/>
                                <a:pt x="5987" y="609"/>
                              </a:cubicBezTo>
                              <a:cubicBezTo>
                                <a:pt x="6006" y="609"/>
                                <a:pt x="6016" y="604"/>
                                <a:pt x="6031" y="598"/>
                              </a:cubicBezTo>
                              <a:close/>
                              <a:moveTo>
                                <a:pt x="5939" y="525"/>
                              </a:moveTo>
                              <a:cubicBezTo>
                                <a:pt x="6000" y="525"/>
                                <a:pt x="6000" y="525"/>
                                <a:pt x="6000" y="525"/>
                              </a:cubicBezTo>
                              <a:cubicBezTo>
                                <a:pt x="6000" y="505"/>
                                <a:pt x="5992" y="491"/>
                                <a:pt x="5972" y="491"/>
                              </a:cubicBezTo>
                              <a:cubicBezTo>
                                <a:pt x="5951" y="491"/>
                                <a:pt x="5941" y="507"/>
                                <a:pt x="5939" y="525"/>
                              </a:cubicBezTo>
                              <a:close/>
                              <a:moveTo>
                                <a:pt x="5102" y="537"/>
                              </a:moveTo>
                              <a:cubicBezTo>
                                <a:pt x="5071" y="524"/>
                                <a:pt x="5071" y="524"/>
                                <a:pt x="5071" y="524"/>
                              </a:cubicBezTo>
                              <a:cubicBezTo>
                                <a:pt x="5063" y="521"/>
                                <a:pt x="5055" y="518"/>
                                <a:pt x="5055" y="507"/>
                              </a:cubicBezTo>
                              <a:cubicBezTo>
                                <a:pt x="5055" y="496"/>
                                <a:pt x="5064" y="492"/>
                                <a:pt x="5080" y="492"/>
                              </a:cubicBezTo>
                              <a:cubicBezTo>
                                <a:pt x="5095" y="492"/>
                                <a:pt x="5108" y="497"/>
                                <a:pt x="5121" y="503"/>
                              </a:cubicBezTo>
                              <a:cubicBezTo>
                                <a:pt x="5137" y="460"/>
                                <a:pt x="5137" y="460"/>
                                <a:pt x="5137" y="460"/>
                              </a:cubicBezTo>
                              <a:cubicBezTo>
                                <a:pt x="5119" y="453"/>
                                <a:pt x="5103" y="449"/>
                                <a:pt x="5080" y="449"/>
                              </a:cubicBezTo>
                              <a:cubicBezTo>
                                <a:pt x="5039" y="449"/>
                                <a:pt x="5004" y="470"/>
                                <a:pt x="5004" y="511"/>
                              </a:cubicBezTo>
                              <a:cubicBezTo>
                                <a:pt x="5004" y="543"/>
                                <a:pt x="5024" y="557"/>
                                <a:pt x="5042" y="564"/>
                              </a:cubicBezTo>
                              <a:cubicBezTo>
                                <a:pt x="5073" y="577"/>
                                <a:pt x="5073" y="577"/>
                                <a:pt x="5073" y="577"/>
                              </a:cubicBezTo>
                              <a:cubicBezTo>
                                <a:pt x="5084" y="582"/>
                                <a:pt x="5088" y="585"/>
                                <a:pt x="5088" y="595"/>
                              </a:cubicBezTo>
                              <a:cubicBezTo>
                                <a:pt x="5088" y="605"/>
                                <a:pt x="5080" y="612"/>
                                <a:pt x="5062" y="612"/>
                              </a:cubicBezTo>
                              <a:cubicBezTo>
                                <a:pt x="5045" y="612"/>
                                <a:pt x="5031" y="605"/>
                                <a:pt x="5016" y="599"/>
                              </a:cubicBezTo>
                              <a:cubicBezTo>
                                <a:pt x="5002" y="642"/>
                                <a:pt x="5002" y="642"/>
                                <a:pt x="5002" y="642"/>
                              </a:cubicBezTo>
                              <a:cubicBezTo>
                                <a:pt x="5020" y="650"/>
                                <a:pt x="5041" y="654"/>
                                <a:pt x="5065" y="654"/>
                              </a:cubicBezTo>
                              <a:cubicBezTo>
                                <a:pt x="5110" y="654"/>
                                <a:pt x="5140" y="624"/>
                                <a:pt x="5140" y="587"/>
                              </a:cubicBezTo>
                              <a:cubicBezTo>
                                <a:pt x="5140" y="563"/>
                                <a:pt x="5127" y="547"/>
                                <a:pt x="5102" y="537"/>
                              </a:cubicBezTo>
                              <a:close/>
                              <a:moveTo>
                                <a:pt x="4061" y="655"/>
                              </a:moveTo>
                              <a:cubicBezTo>
                                <a:pt x="4030" y="655"/>
                                <a:pt x="4010" y="636"/>
                                <a:pt x="4010" y="603"/>
                              </a:cubicBezTo>
                              <a:cubicBezTo>
                                <a:pt x="4010" y="566"/>
                                <a:pt x="4038" y="549"/>
                                <a:pt x="4078" y="544"/>
                              </a:cubicBezTo>
                              <a:cubicBezTo>
                                <a:pt x="4105" y="542"/>
                                <a:pt x="4105" y="542"/>
                                <a:pt x="4105" y="542"/>
                              </a:cubicBezTo>
                              <a:cubicBezTo>
                                <a:pt x="4105" y="528"/>
                                <a:pt x="4105" y="528"/>
                                <a:pt x="4105" y="528"/>
                              </a:cubicBezTo>
                              <a:cubicBezTo>
                                <a:pt x="4105" y="508"/>
                                <a:pt x="4097" y="495"/>
                                <a:pt x="4072" y="495"/>
                              </a:cubicBezTo>
                              <a:cubicBezTo>
                                <a:pt x="4057" y="495"/>
                                <a:pt x="4047" y="499"/>
                                <a:pt x="4035" y="506"/>
                              </a:cubicBezTo>
                              <a:cubicBezTo>
                                <a:pt x="4016" y="470"/>
                                <a:pt x="4016" y="470"/>
                                <a:pt x="4016" y="470"/>
                              </a:cubicBezTo>
                              <a:cubicBezTo>
                                <a:pt x="4036" y="457"/>
                                <a:pt x="4054" y="449"/>
                                <a:pt x="4084" y="449"/>
                              </a:cubicBezTo>
                              <a:cubicBezTo>
                                <a:pt x="4132" y="449"/>
                                <a:pt x="4157" y="475"/>
                                <a:pt x="4157" y="516"/>
                              </a:cubicBezTo>
                              <a:cubicBezTo>
                                <a:pt x="4157" y="598"/>
                                <a:pt x="4157" y="598"/>
                                <a:pt x="4157" y="598"/>
                              </a:cubicBezTo>
                              <a:cubicBezTo>
                                <a:pt x="4163" y="647"/>
                                <a:pt x="4163" y="647"/>
                                <a:pt x="4163" y="647"/>
                              </a:cubicBezTo>
                              <a:cubicBezTo>
                                <a:pt x="4113" y="653"/>
                                <a:pt x="4113" y="653"/>
                                <a:pt x="4113" y="653"/>
                              </a:cubicBezTo>
                              <a:cubicBezTo>
                                <a:pt x="4111" y="632"/>
                                <a:pt x="4111" y="632"/>
                                <a:pt x="4111" y="632"/>
                              </a:cubicBezTo>
                              <a:cubicBezTo>
                                <a:pt x="4110" y="632"/>
                                <a:pt x="4110" y="632"/>
                                <a:pt x="4110" y="632"/>
                              </a:cubicBezTo>
                              <a:cubicBezTo>
                                <a:pt x="4098" y="642"/>
                                <a:pt x="4083" y="655"/>
                                <a:pt x="4061" y="655"/>
                              </a:cubicBezTo>
                              <a:close/>
                              <a:moveTo>
                                <a:pt x="4061" y="596"/>
                              </a:moveTo>
                              <a:cubicBezTo>
                                <a:pt x="4061" y="608"/>
                                <a:pt x="4068" y="617"/>
                                <a:pt x="4080" y="617"/>
                              </a:cubicBezTo>
                              <a:cubicBezTo>
                                <a:pt x="4092" y="617"/>
                                <a:pt x="4099" y="612"/>
                                <a:pt x="4105" y="607"/>
                              </a:cubicBezTo>
                              <a:cubicBezTo>
                                <a:pt x="4105" y="571"/>
                                <a:pt x="4105" y="571"/>
                                <a:pt x="4105" y="571"/>
                              </a:cubicBezTo>
                              <a:cubicBezTo>
                                <a:pt x="4087" y="573"/>
                                <a:pt x="4087" y="573"/>
                                <a:pt x="4087" y="573"/>
                              </a:cubicBezTo>
                              <a:cubicBezTo>
                                <a:pt x="4071" y="576"/>
                                <a:pt x="4061" y="582"/>
                                <a:pt x="4061" y="596"/>
                              </a:cubicBezTo>
                              <a:close/>
                              <a:moveTo>
                                <a:pt x="3952" y="863"/>
                              </a:moveTo>
                              <a:cubicBezTo>
                                <a:pt x="3924" y="863"/>
                                <a:pt x="3906" y="876"/>
                                <a:pt x="3901" y="881"/>
                              </a:cubicBezTo>
                              <a:cubicBezTo>
                                <a:pt x="3901" y="881"/>
                                <a:pt x="3901" y="881"/>
                                <a:pt x="3901" y="881"/>
                              </a:cubicBezTo>
                              <a:cubicBezTo>
                                <a:pt x="3901" y="780"/>
                                <a:pt x="3901" y="780"/>
                                <a:pt x="3901" y="780"/>
                              </a:cubicBezTo>
                              <a:cubicBezTo>
                                <a:pt x="3841" y="787"/>
                                <a:pt x="3841" y="787"/>
                                <a:pt x="3841" y="787"/>
                              </a:cubicBezTo>
                              <a:cubicBezTo>
                                <a:pt x="3848" y="835"/>
                                <a:pt x="3848" y="835"/>
                                <a:pt x="3848" y="835"/>
                              </a:cubicBezTo>
                              <a:cubicBezTo>
                                <a:pt x="3848" y="1063"/>
                                <a:pt x="3848" y="1063"/>
                                <a:pt x="3848" y="1063"/>
                              </a:cubicBezTo>
                              <a:cubicBezTo>
                                <a:pt x="3901" y="1063"/>
                                <a:pt x="3901" y="1063"/>
                                <a:pt x="3901" y="1063"/>
                              </a:cubicBezTo>
                              <a:cubicBezTo>
                                <a:pt x="3901" y="922"/>
                                <a:pt x="3901" y="922"/>
                                <a:pt x="3901" y="922"/>
                              </a:cubicBezTo>
                              <a:cubicBezTo>
                                <a:pt x="3905" y="919"/>
                                <a:pt x="3916" y="909"/>
                                <a:pt x="3933" y="909"/>
                              </a:cubicBezTo>
                              <a:cubicBezTo>
                                <a:pt x="3952" y="909"/>
                                <a:pt x="3960" y="920"/>
                                <a:pt x="3960" y="939"/>
                              </a:cubicBezTo>
                              <a:cubicBezTo>
                                <a:pt x="3960" y="1063"/>
                                <a:pt x="3960" y="1063"/>
                                <a:pt x="3960" y="1063"/>
                              </a:cubicBezTo>
                              <a:cubicBezTo>
                                <a:pt x="4013" y="1063"/>
                                <a:pt x="4013" y="1063"/>
                                <a:pt x="4013" y="1063"/>
                              </a:cubicBezTo>
                              <a:cubicBezTo>
                                <a:pt x="4013" y="926"/>
                                <a:pt x="4013" y="926"/>
                                <a:pt x="4013" y="926"/>
                              </a:cubicBezTo>
                              <a:cubicBezTo>
                                <a:pt x="4013" y="883"/>
                                <a:pt x="3987" y="863"/>
                                <a:pt x="3952" y="863"/>
                              </a:cubicBezTo>
                              <a:close/>
                              <a:moveTo>
                                <a:pt x="3751" y="871"/>
                              </a:moveTo>
                              <a:cubicBezTo>
                                <a:pt x="3815" y="863"/>
                                <a:pt x="3815" y="863"/>
                                <a:pt x="3815" y="863"/>
                              </a:cubicBezTo>
                              <a:cubicBezTo>
                                <a:pt x="3815" y="899"/>
                                <a:pt x="3815" y="899"/>
                                <a:pt x="3815" y="899"/>
                              </a:cubicBezTo>
                              <a:cubicBezTo>
                                <a:pt x="3777" y="899"/>
                                <a:pt x="3777" y="899"/>
                                <a:pt x="3777" y="899"/>
                              </a:cubicBezTo>
                              <a:cubicBezTo>
                                <a:pt x="3782" y="909"/>
                                <a:pt x="3784" y="919"/>
                                <a:pt x="3784" y="930"/>
                              </a:cubicBezTo>
                              <a:cubicBezTo>
                                <a:pt x="3784" y="966"/>
                                <a:pt x="3759" y="997"/>
                                <a:pt x="3711" y="997"/>
                              </a:cubicBezTo>
                              <a:cubicBezTo>
                                <a:pt x="3704" y="997"/>
                                <a:pt x="3697" y="996"/>
                                <a:pt x="3691" y="995"/>
                              </a:cubicBezTo>
                              <a:cubicBezTo>
                                <a:pt x="3691" y="995"/>
                                <a:pt x="3683" y="1001"/>
                                <a:pt x="3683" y="1010"/>
                              </a:cubicBezTo>
                              <a:cubicBezTo>
                                <a:pt x="3683" y="1019"/>
                                <a:pt x="3690" y="1021"/>
                                <a:pt x="3699" y="1021"/>
                              </a:cubicBezTo>
                              <a:cubicBezTo>
                                <a:pt x="3760" y="1021"/>
                                <a:pt x="3760" y="1021"/>
                                <a:pt x="3760" y="1021"/>
                              </a:cubicBezTo>
                              <a:cubicBezTo>
                                <a:pt x="3794" y="1021"/>
                                <a:pt x="3812" y="1035"/>
                                <a:pt x="3812" y="1064"/>
                              </a:cubicBezTo>
                              <a:cubicBezTo>
                                <a:pt x="3812" y="1104"/>
                                <a:pt x="3777" y="1152"/>
                                <a:pt x="3702" y="1152"/>
                              </a:cubicBezTo>
                              <a:cubicBezTo>
                                <a:pt x="3655" y="1152"/>
                                <a:pt x="3630" y="1134"/>
                                <a:pt x="3630" y="1099"/>
                              </a:cubicBezTo>
                              <a:cubicBezTo>
                                <a:pt x="3630" y="1067"/>
                                <a:pt x="3655" y="1055"/>
                                <a:pt x="3655" y="1055"/>
                              </a:cubicBezTo>
                              <a:cubicBezTo>
                                <a:pt x="3646" y="1048"/>
                                <a:pt x="3640" y="1039"/>
                                <a:pt x="3640" y="1023"/>
                              </a:cubicBezTo>
                              <a:cubicBezTo>
                                <a:pt x="3640" y="998"/>
                                <a:pt x="3665" y="985"/>
                                <a:pt x="3665" y="985"/>
                              </a:cubicBezTo>
                              <a:cubicBezTo>
                                <a:pt x="3647" y="972"/>
                                <a:pt x="3638" y="952"/>
                                <a:pt x="3638" y="930"/>
                              </a:cubicBezTo>
                              <a:cubicBezTo>
                                <a:pt x="3638" y="894"/>
                                <a:pt x="3663" y="862"/>
                                <a:pt x="3711" y="862"/>
                              </a:cubicBezTo>
                              <a:cubicBezTo>
                                <a:pt x="3727" y="862"/>
                                <a:pt x="3741" y="866"/>
                                <a:pt x="3751" y="871"/>
                              </a:cubicBezTo>
                              <a:close/>
                              <a:moveTo>
                                <a:pt x="3682" y="1064"/>
                              </a:moveTo>
                              <a:cubicBezTo>
                                <a:pt x="3682" y="1064"/>
                                <a:pt x="3673" y="1072"/>
                                <a:pt x="3673" y="1087"/>
                              </a:cubicBezTo>
                              <a:cubicBezTo>
                                <a:pt x="3673" y="1104"/>
                                <a:pt x="3685" y="1112"/>
                                <a:pt x="3707" y="1112"/>
                              </a:cubicBezTo>
                              <a:cubicBezTo>
                                <a:pt x="3745" y="1112"/>
                                <a:pt x="3768" y="1094"/>
                                <a:pt x="3768" y="1076"/>
                              </a:cubicBezTo>
                              <a:cubicBezTo>
                                <a:pt x="3768" y="1068"/>
                                <a:pt x="3761" y="1065"/>
                                <a:pt x="3750" y="1065"/>
                              </a:cubicBezTo>
                              <a:cubicBezTo>
                                <a:pt x="3700" y="1065"/>
                                <a:pt x="3700" y="1065"/>
                                <a:pt x="3700" y="1065"/>
                              </a:cubicBezTo>
                              <a:cubicBezTo>
                                <a:pt x="3694" y="1065"/>
                                <a:pt x="3688" y="1065"/>
                                <a:pt x="3682" y="1064"/>
                              </a:cubicBezTo>
                              <a:close/>
                              <a:moveTo>
                                <a:pt x="3737" y="930"/>
                              </a:moveTo>
                              <a:cubicBezTo>
                                <a:pt x="3737" y="911"/>
                                <a:pt x="3726" y="901"/>
                                <a:pt x="3711" y="901"/>
                              </a:cubicBezTo>
                              <a:cubicBezTo>
                                <a:pt x="3696" y="901"/>
                                <a:pt x="3685" y="911"/>
                                <a:pt x="3685" y="930"/>
                              </a:cubicBezTo>
                              <a:cubicBezTo>
                                <a:pt x="3685" y="950"/>
                                <a:pt x="3695" y="960"/>
                                <a:pt x="3711" y="960"/>
                              </a:cubicBezTo>
                              <a:cubicBezTo>
                                <a:pt x="3726" y="960"/>
                                <a:pt x="3737" y="950"/>
                                <a:pt x="3737" y="930"/>
                              </a:cubicBezTo>
                              <a:close/>
                              <a:moveTo>
                                <a:pt x="6696" y="598"/>
                              </a:moveTo>
                              <a:cubicBezTo>
                                <a:pt x="6712" y="638"/>
                                <a:pt x="6712" y="638"/>
                                <a:pt x="6712" y="638"/>
                              </a:cubicBezTo>
                              <a:cubicBezTo>
                                <a:pt x="6691" y="649"/>
                                <a:pt x="6672" y="655"/>
                                <a:pt x="6646" y="655"/>
                              </a:cubicBezTo>
                              <a:cubicBezTo>
                                <a:pt x="6580" y="655"/>
                                <a:pt x="6552" y="615"/>
                                <a:pt x="6552" y="549"/>
                              </a:cubicBezTo>
                              <a:cubicBezTo>
                                <a:pt x="6552" y="489"/>
                                <a:pt x="6587" y="449"/>
                                <a:pt x="6639" y="449"/>
                              </a:cubicBezTo>
                              <a:cubicBezTo>
                                <a:pt x="6693" y="449"/>
                                <a:pt x="6711" y="487"/>
                                <a:pt x="6711" y="534"/>
                              </a:cubicBezTo>
                              <a:cubicBezTo>
                                <a:pt x="6711" y="557"/>
                                <a:pt x="6711" y="557"/>
                                <a:pt x="6711" y="557"/>
                              </a:cubicBezTo>
                              <a:cubicBezTo>
                                <a:pt x="6603" y="557"/>
                                <a:pt x="6603" y="557"/>
                                <a:pt x="6603" y="557"/>
                              </a:cubicBezTo>
                              <a:cubicBezTo>
                                <a:pt x="6604" y="592"/>
                                <a:pt x="6621" y="609"/>
                                <a:pt x="6652" y="609"/>
                              </a:cubicBezTo>
                              <a:cubicBezTo>
                                <a:pt x="6671" y="609"/>
                                <a:pt x="6681" y="604"/>
                                <a:pt x="6696" y="598"/>
                              </a:cubicBezTo>
                              <a:close/>
                              <a:moveTo>
                                <a:pt x="6604" y="525"/>
                              </a:moveTo>
                              <a:cubicBezTo>
                                <a:pt x="6665" y="525"/>
                                <a:pt x="6665" y="525"/>
                                <a:pt x="6665" y="525"/>
                              </a:cubicBezTo>
                              <a:cubicBezTo>
                                <a:pt x="6665" y="505"/>
                                <a:pt x="6657" y="491"/>
                                <a:pt x="6637" y="491"/>
                              </a:cubicBezTo>
                              <a:cubicBezTo>
                                <a:pt x="6616" y="491"/>
                                <a:pt x="6606" y="507"/>
                                <a:pt x="6604" y="525"/>
                              </a:cubicBezTo>
                              <a:close/>
                              <a:moveTo>
                                <a:pt x="3540" y="919"/>
                              </a:moveTo>
                              <a:cubicBezTo>
                                <a:pt x="3540" y="1063"/>
                                <a:pt x="3540" y="1063"/>
                                <a:pt x="3540" y="1063"/>
                              </a:cubicBezTo>
                              <a:cubicBezTo>
                                <a:pt x="3592" y="1063"/>
                                <a:pt x="3592" y="1063"/>
                                <a:pt x="3592" y="1063"/>
                              </a:cubicBezTo>
                              <a:cubicBezTo>
                                <a:pt x="3592" y="863"/>
                                <a:pt x="3592" y="863"/>
                                <a:pt x="3592" y="863"/>
                              </a:cubicBezTo>
                              <a:cubicBezTo>
                                <a:pt x="3533" y="870"/>
                                <a:pt x="3533" y="870"/>
                                <a:pt x="3533" y="870"/>
                              </a:cubicBezTo>
                              <a:lnTo>
                                <a:pt x="3540" y="919"/>
                              </a:lnTo>
                              <a:close/>
                              <a:moveTo>
                                <a:pt x="3566" y="780"/>
                              </a:moveTo>
                              <a:cubicBezTo>
                                <a:pt x="3548" y="780"/>
                                <a:pt x="3533" y="794"/>
                                <a:pt x="3533" y="813"/>
                              </a:cubicBezTo>
                              <a:cubicBezTo>
                                <a:pt x="3533" y="831"/>
                                <a:pt x="3548" y="846"/>
                                <a:pt x="3566" y="846"/>
                              </a:cubicBezTo>
                              <a:cubicBezTo>
                                <a:pt x="3584" y="846"/>
                                <a:pt x="3600" y="831"/>
                                <a:pt x="3600" y="813"/>
                              </a:cubicBezTo>
                              <a:cubicBezTo>
                                <a:pt x="3600" y="794"/>
                                <a:pt x="3584" y="780"/>
                                <a:pt x="3566" y="780"/>
                              </a:cubicBezTo>
                              <a:close/>
                              <a:moveTo>
                                <a:pt x="6946" y="613"/>
                              </a:moveTo>
                              <a:cubicBezTo>
                                <a:pt x="6958" y="639"/>
                                <a:pt x="6958" y="639"/>
                                <a:pt x="6958" y="639"/>
                              </a:cubicBezTo>
                              <a:cubicBezTo>
                                <a:pt x="6939" y="650"/>
                                <a:pt x="6920" y="654"/>
                                <a:pt x="6897" y="654"/>
                              </a:cubicBezTo>
                              <a:cubicBezTo>
                                <a:pt x="6840" y="654"/>
                                <a:pt x="6810" y="616"/>
                                <a:pt x="6810" y="552"/>
                              </a:cubicBezTo>
                              <a:cubicBezTo>
                                <a:pt x="6810" y="492"/>
                                <a:pt x="6842" y="451"/>
                                <a:pt x="6891" y="451"/>
                              </a:cubicBezTo>
                              <a:cubicBezTo>
                                <a:pt x="6937" y="451"/>
                                <a:pt x="6956" y="482"/>
                                <a:pt x="6956" y="525"/>
                              </a:cubicBezTo>
                              <a:cubicBezTo>
                                <a:pt x="6956" y="548"/>
                                <a:pt x="6956" y="548"/>
                                <a:pt x="6956" y="548"/>
                              </a:cubicBezTo>
                              <a:cubicBezTo>
                                <a:pt x="6843" y="548"/>
                                <a:pt x="6843" y="548"/>
                                <a:pt x="6843" y="548"/>
                              </a:cubicBezTo>
                              <a:cubicBezTo>
                                <a:pt x="6843" y="600"/>
                                <a:pt x="6862" y="625"/>
                                <a:pt x="6904" y="625"/>
                              </a:cubicBezTo>
                              <a:cubicBezTo>
                                <a:pt x="6920" y="625"/>
                                <a:pt x="6932" y="620"/>
                                <a:pt x="6946" y="613"/>
                              </a:cubicBezTo>
                              <a:close/>
                              <a:moveTo>
                                <a:pt x="6844" y="525"/>
                              </a:moveTo>
                              <a:cubicBezTo>
                                <a:pt x="6925" y="525"/>
                                <a:pt x="6925" y="525"/>
                                <a:pt x="6925" y="525"/>
                              </a:cubicBezTo>
                              <a:cubicBezTo>
                                <a:pt x="6925" y="496"/>
                                <a:pt x="6915" y="478"/>
                                <a:pt x="6889" y="478"/>
                              </a:cubicBezTo>
                              <a:cubicBezTo>
                                <a:pt x="6864" y="478"/>
                                <a:pt x="6848" y="497"/>
                                <a:pt x="6844" y="525"/>
                              </a:cubicBezTo>
                              <a:close/>
                              <a:moveTo>
                                <a:pt x="4254" y="919"/>
                              </a:moveTo>
                              <a:cubicBezTo>
                                <a:pt x="4254" y="1063"/>
                                <a:pt x="4254" y="1063"/>
                                <a:pt x="4254" y="1063"/>
                              </a:cubicBezTo>
                              <a:cubicBezTo>
                                <a:pt x="4307" y="1063"/>
                                <a:pt x="4307" y="1063"/>
                                <a:pt x="4307" y="1063"/>
                              </a:cubicBezTo>
                              <a:cubicBezTo>
                                <a:pt x="4307" y="863"/>
                                <a:pt x="4307" y="863"/>
                                <a:pt x="4307" y="863"/>
                              </a:cubicBezTo>
                              <a:cubicBezTo>
                                <a:pt x="4247" y="870"/>
                                <a:pt x="4247" y="870"/>
                                <a:pt x="4247" y="870"/>
                              </a:cubicBezTo>
                              <a:lnTo>
                                <a:pt x="4254" y="919"/>
                              </a:lnTo>
                              <a:close/>
                              <a:moveTo>
                                <a:pt x="6485" y="366"/>
                              </a:moveTo>
                              <a:cubicBezTo>
                                <a:pt x="6467" y="366"/>
                                <a:pt x="6451" y="381"/>
                                <a:pt x="6451" y="399"/>
                              </a:cubicBezTo>
                              <a:cubicBezTo>
                                <a:pt x="6451" y="417"/>
                                <a:pt x="6467" y="432"/>
                                <a:pt x="6485" y="432"/>
                              </a:cubicBezTo>
                              <a:cubicBezTo>
                                <a:pt x="6503" y="432"/>
                                <a:pt x="6518" y="417"/>
                                <a:pt x="6518" y="399"/>
                              </a:cubicBezTo>
                              <a:cubicBezTo>
                                <a:pt x="6518" y="381"/>
                                <a:pt x="6503" y="366"/>
                                <a:pt x="6485" y="366"/>
                              </a:cubicBezTo>
                              <a:close/>
                              <a:moveTo>
                                <a:pt x="4367" y="650"/>
                              </a:moveTo>
                              <a:cubicBezTo>
                                <a:pt x="4367" y="450"/>
                                <a:pt x="4367" y="450"/>
                                <a:pt x="4367" y="450"/>
                              </a:cubicBezTo>
                              <a:cubicBezTo>
                                <a:pt x="4307" y="456"/>
                                <a:pt x="4307" y="456"/>
                                <a:pt x="4307" y="456"/>
                              </a:cubicBezTo>
                              <a:cubicBezTo>
                                <a:pt x="4314" y="505"/>
                                <a:pt x="4314" y="505"/>
                                <a:pt x="4314" y="505"/>
                              </a:cubicBezTo>
                              <a:cubicBezTo>
                                <a:pt x="4314" y="650"/>
                                <a:pt x="4314" y="650"/>
                                <a:pt x="4314" y="650"/>
                              </a:cubicBezTo>
                              <a:lnTo>
                                <a:pt x="4367" y="650"/>
                              </a:lnTo>
                              <a:close/>
                              <a:moveTo>
                                <a:pt x="4515" y="1013"/>
                              </a:moveTo>
                              <a:cubicBezTo>
                                <a:pt x="4521" y="1061"/>
                                <a:pt x="4521" y="1061"/>
                                <a:pt x="4521" y="1061"/>
                              </a:cubicBezTo>
                              <a:cubicBezTo>
                                <a:pt x="4471" y="1067"/>
                                <a:pt x="4471" y="1067"/>
                                <a:pt x="4471" y="1067"/>
                              </a:cubicBezTo>
                              <a:cubicBezTo>
                                <a:pt x="4468" y="1047"/>
                                <a:pt x="4468" y="1047"/>
                                <a:pt x="4468" y="1047"/>
                              </a:cubicBezTo>
                              <a:cubicBezTo>
                                <a:pt x="4468" y="1047"/>
                                <a:pt x="4468" y="1047"/>
                                <a:pt x="4468" y="1047"/>
                              </a:cubicBezTo>
                              <a:cubicBezTo>
                                <a:pt x="4463" y="1051"/>
                                <a:pt x="4447" y="1068"/>
                                <a:pt x="4420" y="1068"/>
                              </a:cubicBezTo>
                              <a:cubicBezTo>
                                <a:pt x="4372" y="1068"/>
                                <a:pt x="4347" y="1027"/>
                                <a:pt x="4347" y="972"/>
                              </a:cubicBezTo>
                              <a:cubicBezTo>
                                <a:pt x="4347" y="902"/>
                                <a:pt x="4387" y="866"/>
                                <a:pt x="4444" y="866"/>
                              </a:cubicBezTo>
                              <a:cubicBezTo>
                                <a:pt x="4454" y="866"/>
                                <a:pt x="4462" y="868"/>
                                <a:pt x="4462" y="868"/>
                              </a:cubicBezTo>
                              <a:cubicBezTo>
                                <a:pt x="4462" y="835"/>
                                <a:pt x="4462" y="835"/>
                                <a:pt x="4462" y="835"/>
                              </a:cubicBezTo>
                              <a:cubicBezTo>
                                <a:pt x="4456" y="787"/>
                                <a:pt x="4456" y="787"/>
                                <a:pt x="4456" y="787"/>
                              </a:cubicBezTo>
                              <a:cubicBezTo>
                                <a:pt x="4515" y="780"/>
                                <a:pt x="4515" y="780"/>
                                <a:pt x="4515" y="780"/>
                              </a:cubicBezTo>
                              <a:lnTo>
                                <a:pt x="4515" y="1013"/>
                              </a:lnTo>
                              <a:close/>
                              <a:moveTo>
                                <a:pt x="4462" y="913"/>
                              </a:moveTo>
                              <a:cubicBezTo>
                                <a:pt x="4462" y="913"/>
                                <a:pt x="4455" y="909"/>
                                <a:pt x="4442" y="909"/>
                              </a:cubicBezTo>
                              <a:cubicBezTo>
                                <a:pt x="4417" y="909"/>
                                <a:pt x="4399" y="933"/>
                                <a:pt x="4399" y="965"/>
                              </a:cubicBezTo>
                              <a:cubicBezTo>
                                <a:pt x="4399" y="1004"/>
                                <a:pt x="4411" y="1022"/>
                                <a:pt x="4437" y="1022"/>
                              </a:cubicBezTo>
                              <a:cubicBezTo>
                                <a:pt x="4449" y="1022"/>
                                <a:pt x="4459" y="1016"/>
                                <a:pt x="4462" y="1013"/>
                              </a:cubicBezTo>
                              <a:lnTo>
                                <a:pt x="4462" y="913"/>
                              </a:lnTo>
                              <a:close/>
                              <a:moveTo>
                                <a:pt x="4502" y="608"/>
                              </a:moveTo>
                              <a:cubicBezTo>
                                <a:pt x="4485" y="608"/>
                                <a:pt x="4478" y="601"/>
                                <a:pt x="4478" y="575"/>
                              </a:cubicBezTo>
                              <a:cubicBezTo>
                                <a:pt x="4478" y="495"/>
                                <a:pt x="4478" y="495"/>
                                <a:pt x="4478" y="495"/>
                              </a:cubicBezTo>
                              <a:cubicBezTo>
                                <a:pt x="4532" y="495"/>
                                <a:pt x="4532" y="495"/>
                                <a:pt x="4532" y="495"/>
                              </a:cubicBezTo>
                              <a:cubicBezTo>
                                <a:pt x="4532" y="454"/>
                                <a:pt x="4532" y="454"/>
                                <a:pt x="4532" y="454"/>
                              </a:cubicBezTo>
                              <a:cubicBezTo>
                                <a:pt x="4478" y="454"/>
                                <a:pt x="4478" y="454"/>
                                <a:pt x="4478" y="454"/>
                              </a:cubicBezTo>
                              <a:cubicBezTo>
                                <a:pt x="4478" y="413"/>
                                <a:pt x="4478" y="413"/>
                                <a:pt x="4478" y="413"/>
                              </a:cubicBezTo>
                              <a:cubicBezTo>
                                <a:pt x="4426" y="420"/>
                                <a:pt x="4426" y="420"/>
                                <a:pt x="4426" y="420"/>
                              </a:cubicBezTo>
                              <a:cubicBezTo>
                                <a:pt x="4426" y="453"/>
                                <a:pt x="4426" y="453"/>
                                <a:pt x="4426" y="453"/>
                              </a:cubicBezTo>
                              <a:cubicBezTo>
                                <a:pt x="4396" y="461"/>
                                <a:pt x="4396" y="461"/>
                                <a:pt x="4396" y="461"/>
                              </a:cubicBezTo>
                              <a:cubicBezTo>
                                <a:pt x="4396" y="495"/>
                                <a:pt x="4396" y="495"/>
                                <a:pt x="4396" y="495"/>
                              </a:cubicBezTo>
                              <a:cubicBezTo>
                                <a:pt x="4426" y="495"/>
                                <a:pt x="4426" y="495"/>
                                <a:pt x="4426" y="495"/>
                              </a:cubicBezTo>
                              <a:cubicBezTo>
                                <a:pt x="4426" y="589"/>
                                <a:pt x="4426" y="589"/>
                                <a:pt x="4426" y="589"/>
                              </a:cubicBezTo>
                              <a:cubicBezTo>
                                <a:pt x="4426" y="628"/>
                                <a:pt x="4445" y="654"/>
                                <a:pt x="4484" y="654"/>
                              </a:cubicBezTo>
                              <a:cubicBezTo>
                                <a:pt x="4510" y="654"/>
                                <a:pt x="4523" y="649"/>
                                <a:pt x="4540" y="640"/>
                              </a:cubicBezTo>
                              <a:cubicBezTo>
                                <a:pt x="4526" y="601"/>
                                <a:pt x="4526" y="601"/>
                                <a:pt x="4526" y="601"/>
                              </a:cubicBezTo>
                              <a:cubicBezTo>
                                <a:pt x="4518" y="605"/>
                                <a:pt x="4512" y="608"/>
                                <a:pt x="4502" y="608"/>
                              </a:cubicBezTo>
                              <a:close/>
                              <a:moveTo>
                                <a:pt x="4198" y="1012"/>
                              </a:moveTo>
                              <a:cubicBezTo>
                                <a:pt x="4214" y="1052"/>
                                <a:pt x="4214" y="1052"/>
                                <a:pt x="4214" y="1052"/>
                              </a:cubicBezTo>
                              <a:cubicBezTo>
                                <a:pt x="4192" y="1063"/>
                                <a:pt x="4174" y="1068"/>
                                <a:pt x="4147" y="1068"/>
                              </a:cubicBezTo>
                              <a:cubicBezTo>
                                <a:pt x="4082" y="1068"/>
                                <a:pt x="4053" y="1029"/>
                                <a:pt x="4053" y="962"/>
                              </a:cubicBezTo>
                              <a:cubicBezTo>
                                <a:pt x="4053" y="903"/>
                                <a:pt x="4088" y="863"/>
                                <a:pt x="4140" y="863"/>
                              </a:cubicBezTo>
                              <a:cubicBezTo>
                                <a:pt x="4195" y="863"/>
                                <a:pt x="4213" y="901"/>
                                <a:pt x="4213" y="948"/>
                              </a:cubicBezTo>
                              <a:cubicBezTo>
                                <a:pt x="4213" y="971"/>
                                <a:pt x="4213" y="971"/>
                                <a:pt x="4213" y="971"/>
                              </a:cubicBezTo>
                              <a:cubicBezTo>
                                <a:pt x="4104" y="971"/>
                                <a:pt x="4104" y="971"/>
                                <a:pt x="4104" y="971"/>
                              </a:cubicBezTo>
                              <a:cubicBezTo>
                                <a:pt x="4106" y="1006"/>
                                <a:pt x="4122" y="1022"/>
                                <a:pt x="4154" y="1022"/>
                              </a:cubicBezTo>
                              <a:cubicBezTo>
                                <a:pt x="4172" y="1022"/>
                                <a:pt x="4183" y="1018"/>
                                <a:pt x="4198" y="1012"/>
                              </a:cubicBezTo>
                              <a:close/>
                              <a:moveTo>
                                <a:pt x="4105" y="939"/>
                              </a:moveTo>
                              <a:cubicBezTo>
                                <a:pt x="4167" y="939"/>
                                <a:pt x="4167" y="939"/>
                                <a:pt x="4167" y="939"/>
                              </a:cubicBezTo>
                              <a:cubicBezTo>
                                <a:pt x="4167" y="919"/>
                                <a:pt x="4158" y="905"/>
                                <a:pt x="4139" y="905"/>
                              </a:cubicBezTo>
                              <a:cubicBezTo>
                                <a:pt x="4118" y="905"/>
                                <a:pt x="4108" y="921"/>
                                <a:pt x="4105" y="939"/>
                              </a:cubicBezTo>
                              <a:close/>
                              <a:moveTo>
                                <a:pt x="4281" y="780"/>
                              </a:moveTo>
                              <a:cubicBezTo>
                                <a:pt x="4262" y="780"/>
                                <a:pt x="4247" y="794"/>
                                <a:pt x="4247" y="813"/>
                              </a:cubicBezTo>
                              <a:cubicBezTo>
                                <a:pt x="4247" y="831"/>
                                <a:pt x="4262" y="846"/>
                                <a:pt x="4281" y="846"/>
                              </a:cubicBezTo>
                              <a:cubicBezTo>
                                <a:pt x="4299" y="846"/>
                                <a:pt x="4314" y="831"/>
                                <a:pt x="4314" y="813"/>
                              </a:cubicBezTo>
                              <a:cubicBezTo>
                                <a:pt x="4314" y="794"/>
                                <a:pt x="4299" y="780"/>
                                <a:pt x="4281" y="780"/>
                              </a:cubicBezTo>
                              <a:close/>
                            </a:path>
                          </a:pathLst>
                        </a:custGeom>
                        <a:solidFill>
                          <a:srgbClr val="008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4CD5D4D" id="TeVerwijderenShape_2(JU-LOCK)" o:spid="_x0000_s1026" editas="canvas" style="position:absolute;margin-left:0;margin-top:0;width:250.95pt;height:88.25pt;z-index:-251658240;mso-position-horizontal-relative:page;mso-position-vertical-relative:page" coordsize="31864,1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">
              <v:shape id="_x0000_s1027" type="#_x0000_t75" style="position:absolute;width:31864;height:11207;visibility:visible;mso-wrap-style:square">
                <v:fill o:detectmouseclick="t"/>
                <v:path o:connecttype="none"/>
              </v:shape>
              <v:shape id="Freeform 4" o:spid="_x0000_s1028" style="position:absolute;left:7277;top:5454;width:22714;height:3658;visibility:visible;mso-wrap-style:square;v-text-anchor:top" coordsize="7154,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" path="m1579,826v74,175,74,175,74,175c1536,1062,1447,1084,1311,1084,1053,1084,861,910,861,582,861,238,1074,48,1364,48v124,,197,23,286,62c1569,298,1569,298,1569,298v-60,-30,-111,-53,-202,-53c1225,245,1092,347,1092,557v,229,90,327,277,327c1452,884,1514,857,1579,826xm509,884c322,884,232,786,232,557,232,347,365,245,507,245v91,,142,23,202,53c790,110,790,110,790,110,701,71,628,48,504,48,214,48,,238,,582v,328,192,502,451,502c586,1084,676,1062,793,1001,719,826,719,826,719,826v-65,31,-128,58,-210,58xm2200,774v-2,,-2,,-2,c2000,68,2000,68,2000,68v-234,,-234,,-234,c2082,1064,2082,1064,2082,1064v230,,230,,230,c2627,67,2627,67,2627,67v-226,,-226,,-226,l2200,774xm3482,525v,125,,125,,125c3535,650,3535,650,3535,650v,-128,,-128,,-128c3535,516,3534,509,3534,509v7,-7,20,-14,33,-14c3586,495,3595,504,3595,525v,125,,125,,125c3647,650,3647,650,3647,650v,-137,,-137,,-137c3647,468,3621,449,3587,449v-26,,-47,11,-61,26c3525,475,3525,475,3525,475v-10,-17,-28,-26,-51,-26c3448,449,3428,460,3416,471v,,,,,c3414,450,3414,450,3414,450v-51,6,-51,6,-51,6c3370,505,3370,505,3370,505v,145,,145,,145c3422,650,3422,650,3422,650v,-142,,-142,,-142c3430,501,3441,495,3455,495v19,,27,9,27,30xm5779,585v,,,,,c5740,448,5740,448,5740,448v-53,12,-53,12,-53,12c5751,653,5751,653,5751,653v52,-6,52,-6,52,-6c5875,454,5875,454,5875,454v-51,,-51,,-51,l5779,585xm3022,999v,,,,,c2982,861,2982,861,2982,861v-52,13,-52,13,-52,13c2994,1067,2994,1067,2994,1067v52,-6,52,-6,52,-6c3118,868,3118,868,3118,868v-51,,-51,,-51,l3022,999xm3179,650v,-133,,-133,,-133c3193,501,3209,497,3233,497v,-48,,-48,,-48c3203,449,3186,463,3174,477v,,,,,c3171,450,3171,450,3171,450v-51,6,-51,6,-51,6c3127,505,3127,505,3127,505v,145,,145,,145l3179,650xm3265,505v,145,,145,,145c3317,650,3317,650,3317,650v,-200,,-200,,-200c3258,456,3258,456,3258,456r7,49xm3031,241v22,,39,-5,57,-14c3073,185,3073,185,3073,185v-13,4,-21,8,-36,8c3012,193,2994,175,2994,136v,-36,20,-54,46,-54c3054,82,3064,86,3074,90v16,-46,16,-46,16,-46c3073,38,3059,35,3040,35v-50,,-99,32,-99,104c2941,201,2972,241,3031,241xm3330,919v,144,,144,,144c3383,1063,3383,1063,3383,1063v,-200,,-200,,-200c3324,870,3324,870,3324,870r6,49xm3274,1012v16,40,16,40,16,40c3268,1063,3250,1068,3224,1068v-66,,-95,-39,-95,-106c3129,903,3164,863,3217,863v54,,72,38,72,85c3289,971,3289,971,3289,971v-108,,-108,,-108,c3182,1006,3199,1022,3230,1022v19,,29,-4,44,-10xm3181,939v62,,62,,62,c3243,919,3234,905,3215,905v-21,,-31,16,-34,34xm3357,780v-18,,-34,14,-34,33c3323,831,3339,846,3357,846v18,,33,-15,33,-33c3390,794,3375,780,3357,780xm7095,451v-24,,-43,10,-57,24c7038,475,7038,475,7038,475v-4,-22,-4,-22,-4,-22c7002,458,7002,458,7002,458v5,43,5,43,5,43c7007,650,7007,650,7007,650v33,,33,,33,c7040,499,7040,499,7040,499v12,-10,26,-18,44,-18c7110,481,7121,495,7121,524v,126,,126,,126c7154,650,7154,650,7154,650v,-138,,-138,,-138c7154,472,7128,451,7095,451xm3105,135v,-59,36,-99,88,-99c3247,36,3265,73,3265,120v,23,,23,,23c3157,143,3157,143,3157,143v1,35,18,52,49,52c3225,195,3235,190,3250,184v16,40,16,40,16,40c3244,235,3226,241,3200,241v-66,,-95,-40,-95,-106xm3157,112v62,,62,,62,c3219,91,3210,78,3191,78v-21,,-31,15,-34,34xm4261,650v,-283,,-283,,-283c4202,373,4202,373,4202,373v7,48,7,48,7,48c4209,650,4209,650,4209,650r52,xm4031,236v53,,53,,53,c4084,95,4084,95,4084,95v7,-8,19,-14,32,-14c4135,81,4144,91,4144,112v,124,,124,,124c4196,236,4196,236,4196,236v,-128,,-128,,-128c4196,102,4195,95,4195,95v7,-7,20,-14,33,-14c4247,81,4256,91,4256,112v,124,,124,,124c4308,236,4308,236,4308,236v,-137,,-137,,-137c4308,55,4282,35,4248,35v-26,,-47,11,-61,26c4187,61,4187,61,4187,61,4176,45,4158,35,4135,35v-25,,-46,11,-57,22c4077,57,4077,57,4077,57v-2,-21,-2,-21,-2,-21c4024,43,4024,43,4024,43v7,48,7,48,7,48l4031,236xm3805,650v53,,53,,53,c3858,509,3858,509,3858,509v7,-8,19,-14,32,-14c3909,495,3918,504,3918,525v,125,,125,,125c3970,650,3970,650,3970,650v,-137,,-137,,-137c3970,468,3943,449,3909,449v-26,,-46,11,-57,22c3851,471,3851,471,3851,471v-2,-21,-2,-21,-2,-21c3798,456,3798,456,3798,456v7,49,7,49,7,49l3805,650xm3813,177v,44,28,64,61,64c3900,241,3920,230,3931,218v1,,1,,1,c3935,239,3935,239,3935,239v50,-6,50,-6,50,-6c3978,185,3978,185,3978,185v,-149,,-149,,-149c3919,43,3919,43,3919,43v7,48,7,48,7,48c3926,181,3926,181,3926,181v-8,8,-20,14,-33,14c3875,195,3866,185,3866,164v,-128,,-128,,-128c3807,43,3807,43,3807,43v6,48,6,48,6,48l3813,177xm5018,236v33,,33,,33,c5051,90,5051,90,5051,90v15,-14,32,-19,54,-19c5105,38,5105,38,5105,38v-26,,-43,12,-56,27c5048,65,5048,65,5048,65v-3,-26,-3,-26,-3,-26c5012,44,5012,44,5012,44v6,43,6,43,6,43l5018,236xm4341,432v18,,33,-15,33,-33c4374,381,4359,366,4341,366v-19,,-34,15,-34,33c4307,417,4322,432,4341,432xm4502,235c4572,42,4572,42,4572,42v-33,,-33,,-33,c4487,193,4487,193,4487,193v-1,,-1,,-1,c4438,37,4438,37,4438,37v-33,8,-33,8,-33,8c4469,237,4469,237,4469,237r33,-2xm3752,650v,-200,,-200,,-200c3693,456,3693,456,3693,456v7,49,7,49,7,49c3700,650,3700,650,3700,650r52,xm3306,236v52,,52,,52,c3358,95,3358,95,3358,95v8,-7,19,-14,33,-14c3410,81,3418,91,3418,112v,124,,124,,124c3471,236,3471,236,3471,236v,-137,,-137,,-137c3471,55,3443,35,3410,35v-27,,-46,11,-58,22c3352,57,3352,57,3352,57v-3,-21,-3,-21,-3,-21c3299,43,3299,43,3299,43v7,48,7,48,7,48l3306,236xm3291,432v18,,34,-15,34,-33c3325,381,3309,366,3291,366v-18,,-33,15,-33,33c3258,417,3273,432,3291,432xm3530,175v,39,19,65,57,65c3613,240,3626,235,3643,226v-14,-39,-14,-39,-14,-39c3621,191,3616,194,3605,194v-17,,-23,-7,-23,-33c3582,81,3582,81,3582,81v53,,53,,53,c3635,40,3635,40,3635,40v-53,,-53,,-53,c3582,,3582,,3582,v-52,6,-52,6,-52,6c3530,40,3530,40,3530,40v-31,7,-31,7,-31,7c3499,81,3499,81,3499,81v31,,31,,31,l3530,175xm3435,835v,228,,228,,228c3487,1063,3487,1063,3487,1063v,-283,,-283,,-283c3428,787,3428,787,3428,787r7,48xm3676,236v53,,53,,53,c3729,103,3729,103,3729,103v14,-16,30,-20,54,-20c3783,35,3783,35,3783,35v-31,,-48,14,-59,29c3724,64,3724,64,3724,64v-4,-28,-4,-28,-4,-28c3670,43,3670,43,3670,43v6,48,6,48,6,48l3676,236xm3726,366v-18,,-33,15,-33,33c3693,417,3708,432,3726,432v19,,34,-15,34,-33c3760,381,3745,366,3726,366xm3031,655v22,,39,-5,57,-14c3073,598,3073,598,3073,598v-13,5,-21,9,-36,9c3012,607,2994,589,2994,549v,-35,20,-53,46,-53c3054,496,3064,499,3074,504v16,-46,16,-46,16,-46c3073,451,3059,449,3040,449v-50,,-99,31,-99,103c2941,615,2972,655,3031,655xm4783,366v-18,,-33,15,-33,33c4750,417,4765,432,4783,432v19,,34,-15,34,-33c4817,381,4802,366,4783,366xm6191,449v-26,,-46,11,-57,22c6133,471,6133,471,6133,471v-2,-21,-2,-21,-2,-21c6080,456,6080,456,6080,456v7,49,7,49,7,49c6087,650,6087,650,6087,650v52,,52,,52,c6139,509,6139,509,6139,509v8,-8,19,-14,33,-14c6191,495,6199,504,6199,525v,125,,125,,125c6252,650,6252,650,6252,650v,-137,,-137,,-137c6252,468,6225,449,6191,449xm6458,505v,145,,145,,145c6511,650,6511,650,6511,650v,-200,,-200,,-200c6452,456,6452,456,6452,456r6,49xm4701,598v16,40,16,40,16,40c4695,649,4677,655,4650,655v-65,,-94,-40,-94,-106c4556,489,4591,449,4643,449v55,,72,38,72,85c4715,557,4715,557,4715,557v-108,,-108,,-108,c4609,592,4625,609,4657,609v18,,29,-5,44,-11xm4608,525v62,,62,,62,c4670,505,4661,491,4641,491v-20,,-31,16,-33,34xm4761,139v,57,-27,101,-83,101c4617,240,4595,197,4595,139v,-57,27,-101,83,-101c4739,38,4761,81,4761,139xm4727,140v,-48,-16,-73,-49,-73c4646,67,4629,89,4629,138v,48,16,73,49,73c4710,211,4727,189,4727,140xm4883,240v-61,,-83,-43,-83,-101c4800,82,4827,38,4883,38v61,,83,43,83,101c4966,196,4939,240,4883,240xm4883,211v32,,49,-22,49,-71c4932,92,4916,67,4883,67v-32,,-49,22,-49,71c4834,186,4850,211,4883,211xm6386,608v-17,,-23,-7,-23,-33c6363,495,6363,495,6363,495v54,,54,,54,c6417,454,6417,454,6417,454v-54,,-54,,-54,c6363,413,6363,413,6363,413v-52,7,-52,7,-52,7c6311,453,6311,453,6311,453v-30,8,-30,8,-30,8c6281,495,6281,495,6281,495v30,,30,,30,c6311,589,6311,589,6311,589v,39,19,65,58,65c6395,654,6407,649,6424,640v-14,-39,-14,-39,-14,-39c6402,605,6397,608,6386,608xm4757,505v,145,,145,,145c4809,650,4809,650,4809,650v,-200,,-200,,-200c4750,456,4750,456,4750,456r7,49xm5438,477v-1,,-1,,-1,c5434,450,5434,450,5434,450v-51,6,-51,6,-51,6c5390,505,5390,505,5390,505v,145,,145,,145c5442,650,5442,650,5442,650v,-133,,-133,,-133c5457,501,5472,497,5496,497v,-48,,-48,,-48c5466,449,5449,463,5438,477xm5349,542v,69,-36,109,-97,109c5245,651,5238,650,5235,649v,82,,82,,82c5182,737,5182,737,5182,737v,-232,,-232,,-232c5176,456,5176,456,5176,456v50,-6,50,-6,50,-6c5229,470,5229,470,5229,470v,,,,,c5234,465,5253,449,5279,449v50,,70,38,70,93xm5296,551v,-36,-6,-56,-35,-56c5248,495,5239,502,5235,505v,99,,99,,99c5238,605,5244,607,5253,607v29,,43,-22,43,-56xm4945,608v-17,,-24,-7,-24,-33c4921,495,4921,495,4921,495v54,,54,,54,c4975,454,4975,454,4975,454v-54,,-54,,-54,c4921,413,4921,413,4921,413v-52,7,-52,7,-52,7c4869,453,4869,453,4869,453v-30,8,-30,8,-30,8c4839,495,4839,495,4839,495v30,,30,,30,c4869,589,4869,589,4869,589v,39,19,65,58,65c4953,654,4966,649,4983,640v-14,-39,-14,-39,-14,-39c4960,605,4955,608,4945,608xm5655,598v16,40,16,40,16,40c5649,649,5631,655,5604,655v-65,,-94,-40,-94,-106c5510,489,5545,449,5597,449v55,,73,38,73,85c5670,557,5670,557,5670,557v-109,,-109,,-109,c5563,592,5580,609,5611,609v19,,29,-5,44,-11xm5562,525v62,,62,,62,c5624,505,5615,491,5596,491v-21,,-31,16,-34,34xm6031,598v16,40,16,40,16,40c6026,649,6007,655,5981,655v-66,,-94,-40,-94,-106c5887,489,5922,449,5974,449v54,,72,38,72,85c6046,557,6046,557,6046,557v-108,,-108,,-108,c5940,592,5956,609,5987,609v19,,29,-5,44,-11xm5939,525v61,,61,,61,c6000,505,5992,491,5972,491v-21,,-31,16,-33,34xm5102,537v-31,-13,-31,-13,-31,-13c5063,521,5055,518,5055,507v,-11,9,-15,25,-15c5095,492,5108,497,5121,503v16,-43,16,-43,16,-43c5119,453,5103,449,5080,449v-41,,-76,21,-76,62c5004,543,5024,557,5042,564v31,13,31,13,31,13c5084,582,5088,585,5088,595v,10,-8,17,-26,17c5045,612,5031,605,5016,599v-14,43,-14,43,-14,43c5020,650,5041,654,5065,654v45,,75,-30,75,-67c5140,563,5127,547,5102,537xm4061,655v-31,,-51,-19,-51,-52c4010,566,4038,549,4078,544v27,-2,27,-2,27,-2c4105,528,4105,528,4105,528v,-20,-8,-33,-33,-33c4057,495,4047,499,4035,506v-19,-36,-19,-36,-19,-36c4036,457,4054,449,4084,449v48,,73,26,73,67c4157,598,4157,598,4157,598v6,49,6,49,6,49c4113,653,4113,653,4113,653v-2,-21,-2,-21,-2,-21c4110,632,4110,632,4110,632v-12,10,-27,23,-49,23xm4061,596v,12,7,21,19,21c4092,617,4099,612,4105,607v,-36,,-36,,-36c4087,573,4087,573,4087,573v-16,3,-26,9,-26,23xm3952,863v-28,,-46,13,-51,18c3901,881,3901,881,3901,881v,-101,,-101,,-101c3841,787,3841,787,3841,787v7,48,7,48,7,48c3848,1063,3848,1063,3848,1063v53,,53,,53,c3901,922,3901,922,3901,922v4,-3,15,-13,32,-13c3952,909,3960,920,3960,939v,124,,124,,124c4013,1063,4013,1063,4013,1063v,-137,,-137,,-137c4013,883,3987,863,3952,863xm3751,871v64,-8,64,-8,64,-8c3815,899,3815,899,3815,899v-38,,-38,,-38,c3782,909,3784,919,3784,930v,36,-25,67,-73,67c3704,997,3697,996,3691,995v,,-8,6,-8,15c3683,1019,3690,1021,3699,1021v61,,61,,61,c3794,1021,3812,1035,3812,1064v,40,-35,88,-110,88c3655,1152,3630,1134,3630,1099v,-32,25,-44,25,-44c3646,1048,3640,1039,3640,1023v,-25,25,-38,25,-38c3647,972,3638,952,3638,930v,-36,25,-68,73,-68c3727,862,3741,866,3751,871xm3682,1064v,,-9,8,-9,23c3673,1104,3685,1112,3707,1112v38,,61,-18,61,-36c3768,1068,3761,1065,3750,1065v-50,,-50,,-50,c3694,1065,3688,1065,3682,1064xm3737,930v,-19,-11,-29,-26,-29c3696,901,3685,911,3685,930v,20,10,30,26,30c3726,960,3737,950,3737,930xm6696,598v16,40,16,40,16,40c6691,649,6672,655,6646,655v-66,,-94,-40,-94,-106c6552,489,6587,449,6639,449v54,,72,38,72,85c6711,557,6711,557,6711,557v-108,,-108,,-108,c6604,592,6621,609,6652,609v19,,29,-5,44,-11xm6604,525v61,,61,,61,c6665,505,6657,491,6637,491v-21,,-31,16,-33,34xm3540,919v,144,,144,,144c3592,1063,3592,1063,3592,1063v,-200,,-200,,-200c3533,870,3533,870,3533,870r7,49xm3566,780v-18,,-33,14,-33,33c3533,831,3548,846,3566,846v18,,34,-15,34,-33c3600,794,3584,780,3566,780xm6946,613v12,26,12,26,12,26c6939,650,6920,654,6897,654v-57,,-87,-38,-87,-102c6810,492,6842,451,6891,451v46,,65,31,65,74c6956,548,6956,548,6956,548v-113,,-113,,-113,c6843,600,6862,625,6904,625v16,,28,-5,42,-12xm6844,525v81,,81,,81,c6925,496,6915,478,6889,478v-25,,-41,19,-45,47xm4254,919v,144,,144,,144c4307,1063,4307,1063,4307,1063v,-200,,-200,,-200c4247,870,4247,870,4247,870r7,49xm6485,366v-18,,-34,15,-34,33c6451,417,6467,432,6485,432v18,,33,-15,33,-33c6518,381,6503,366,6485,366xm4367,650v,-200,,-200,,-200c4307,456,4307,456,4307,456v7,49,7,49,7,49c4314,650,4314,650,4314,650r53,xm4515,1013v6,48,6,48,6,48c4471,1067,4471,1067,4471,1067v-3,-20,-3,-20,-3,-20c4468,1047,4468,1047,4468,1047v-5,4,-21,21,-48,21c4372,1068,4347,1027,4347,972v,-70,40,-106,97,-106c4454,866,4462,868,4462,868v,-33,,-33,,-33c4456,787,4456,787,4456,787v59,-7,59,-7,59,-7l4515,1013xm4462,913v,,-7,-4,-20,-4c4417,909,4399,933,4399,965v,39,12,57,38,57c4449,1022,4459,1016,4462,1013r,-100xm4502,608v-17,,-24,-7,-24,-33c4478,495,4478,495,4478,495v54,,54,,54,c4532,454,4532,454,4532,454v-54,,-54,,-54,c4478,413,4478,413,4478,413v-52,7,-52,7,-52,7c4426,453,4426,453,4426,453v-30,8,-30,8,-30,8c4396,495,4396,495,4396,495v30,,30,,30,c4426,589,4426,589,4426,589v,39,19,65,58,65c4510,654,4523,649,4540,640v-14,-39,-14,-39,-14,-39c4518,605,4512,608,4502,608xm4198,1012v16,40,16,40,16,40c4192,1063,4174,1068,4147,1068v-65,,-94,-39,-94,-106c4053,903,4088,863,4140,863v55,,73,38,73,85c4213,971,4213,971,4213,971v-109,,-109,,-109,c4106,1006,4122,1022,4154,1022v18,,29,-4,44,-10xm4105,939v62,,62,,62,c4167,919,4158,905,4139,905v-21,,-31,16,-34,34xm4281,780v-19,,-34,14,-34,33c4247,831,4262,846,4281,846v18,,33,-15,33,-33c4314,794,4299,780,4281,780xe" fillcolor="#008fde" stroked="f">
                <v:path arrowok="t" o:connecttype="custom" o:connectlocs="501333,262255;161608,280670;1105535,206375;1119188,150813;1105535,166688;959485,317183;1026478,142558;1053148,142875;965200,11113;1023620,339090;1009968,298133;2224723,159068;1013778,11430;1013143,24765;1306830,25718;1348740,11113;1224915,206375;1205865,144780;1244283,13653;1603693,28575;1378268,116205;1429385,74613;1085215,35560;1044893,137160;1137285,25718;1090613,265113;1182370,20320;962343,207963;1518603,116205;1932623,206375;2067243,206375;1462723,176848;1511618,44133;1550353,66993;2020253,131128;1510348,160338;1711325,206375;1645285,160338;1667828,192723;1536383,146368;1749425,174308;1914843,189865;1905000,166688;1600835,179070;1294765,172720;1305243,200660;1238568,279718;1274128,294005;1193800,324168;1166178,345123;2125980,189865;2116138,166688;1132205,268605;2192020,198438;1350645,291783;1386523,206375;1414780,249873;1421765,157163;1423670,207645;1303020,308293;1359218,247650" o:connectangles="0,0,0,0,0,0,0,0,0,0,0,0,0,0,0,0,0,0,0,0,0,0,0,0,0,0,0,0,0,0,0,0,0,0,0,0,0,0,0,0,0,0,0,0,0,0,0,0,0,0,0,0,0,0,0,0,0,0,0,0,0"/>
                <o:lock v:ext="edit" verticies="t"/>
              </v:shape>
              <w10:wrap anchorx="page" anchory="page"/>
            </v:group>
          </w:pict>
        </mc:Fallback>
      </mc:AlternateContent>
    </w:r>
  </w:p>
  <w:p w14:paraId="344BAD5E" w14:textId="7600BEB7" w:rsidR="009939DF" w:rsidRDefault="009939DF">
    <w:pPr>
      <w:pStyle w:val="Koptekst"/>
    </w:pPr>
  </w:p>
  <w:p w14:paraId="3A0F4031" w14:textId="77777777" w:rsidR="002B726C" w:rsidRDefault="002B72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79139613" o:spid="_x0000_i1025" type="#_x0000_t75" style="width:29.25pt;height:29.25pt;visibility:visible" o:bullet="t">
        <v:imagedata r:id="rId1" o:title=""/>
      </v:shape>
    </w:pict>
  </w:numPicBullet>
  <w:numPicBullet w:numPicBulletId="1">
    <w:pict>
      <v:shape id="Afbeelding 1638512794" o:spid="_x0000_i1026" type="#_x0000_t75" style="width:39.75pt;height:39.75pt;visibility:visible" o:bullet="t">
        <v:imagedata r:id="rId2" o:title=""/>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CA67F6C"/>
    <w:styleLink w:val="ListbulletCCV"/>
    <w:lvl w:ilvl="0">
      <w:start w:val="1"/>
      <w:numFmt w:val="bullet"/>
      <w:pStyle w:val="Listbullet1stlevelCCV"/>
      <w:lvlText w:val="•"/>
      <w:lvlJc w:val="left"/>
      <w:pPr>
        <w:ind w:left="283" w:hanging="283"/>
      </w:pPr>
      <w:rPr>
        <w:rFonts w:hint="default"/>
      </w:rPr>
    </w:lvl>
    <w:lvl w:ilvl="1">
      <w:start w:val="1"/>
      <w:numFmt w:val="bullet"/>
      <w:pStyle w:val="Listbullet2ndlevelCCV"/>
      <w:lvlText w:val="•"/>
      <w:lvlJc w:val="left"/>
      <w:pPr>
        <w:ind w:left="567" w:hanging="284"/>
      </w:pPr>
      <w:rPr>
        <w:rFonts w:hint="default"/>
      </w:rPr>
    </w:lvl>
    <w:lvl w:ilvl="2">
      <w:start w:val="1"/>
      <w:numFmt w:val="bullet"/>
      <w:pStyle w:val="Listbullet3rdlevelCCV"/>
      <w:lvlText w:val="•"/>
      <w:lvlJc w:val="left"/>
      <w:pPr>
        <w:ind w:left="850" w:hanging="283"/>
      </w:pPr>
      <w:rPr>
        <w:rFonts w:hint="default"/>
      </w:rPr>
    </w:lvl>
    <w:lvl w:ilvl="3">
      <w:start w:val="1"/>
      <w:numFmt w:val="bullet"/>
      <w:lvlText w:val="•"/>
      <w:lvlJc w:val="left"/>
      <w:pPr>
        <w:ind w:left="1134" w:hanging="284"/>
      </w:pPr>
      <w:rPr>
        <w:rFonts w:hint="default"/>
      </w:rPr>
    </w:lvl>
    <w:lvl w:ilvl="4">
      <w:start w:val="1"/>
      <w:numFmt w:val="bullet"/>
      <w:lvlText w:val="•"/>
      <w:lvlJc w:val="left"/>
      <w:pPr>
        <w:ind w:left="1417" w:hanging="283"/>
      </w:pPr>
      <w:rPr>
        <w:rFonts w:hint="default"/>
      </w:rPr>
    </w:lvl>
    <w:lvl w:ilvl="5">
      <w:start w:val="1"/>
      <w:numFmt w:val="bullet"/>
      <w:lvlText w:val="•"/>
      <w:lvlJc w:val="left"/>
      <w:pPr>
        <w:ind w:left="1701" w:hanging="284"/>
      </w:pPr>
      <w:rPr>
        <w:rFonts w:hint="default"/>
      </w:rPr>
    </w:lvl>
    <w:lvl w:ilvl="6">
      <w:start w:val="1"/>
      <w:numFmt w:val="bullet"/>
      <w:lvlText w:val="•"/>
      <w:lvlJc w:val="left"/>
      <w:pPr>
        <w:ind w:left="1984" w:hanging="283"/>
      </w:pPr>
      <w:rPr>
        <w:rFonts w:hint="default"/>
      </w:rPr>
    </w:lvl>
    <w:lvl w:ilvl="7">
      <w:start w:val="1"/>
      <w:numFmt w:val="bullet"/>
      <w:lvlText w:val="•"/>
      <w:lvlJc w:val="left"/>
      <w:pPr>
        <w:ind w:left="2268" w:hanging="284"/>
      </w:pPr>
      <w:rPr>
        <w:rFonts w:hint="default"/>
      </w:rPr>
    </w:lvl>
    <w:lvl w:ilvl="8">
      <w:start w:val="1"/>
      <w:numFmt w:val="bullet"/>
      <w:lvlText w:val="•"/>
      <w:lvlJc w:val="left"/>
      <w:pPr>
        <w:ind w:left="2551" w:hanging="283"/>
      </w:pPr>
      <w:rPr>
        <w:rFonts w:hint="default"/>
      </w:rPr>
    </w:lvl>
  </w:abstractNum>
  <w:abstractNum w:abstractNumId="11" w15:restartNumberingAfterBreak="0">
    <w:nsid w:val="0E5471A2"/>
    <w:multiLevelType w:val="hybridMultilevel"/>
    <w:tmpl w:val="68588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623EB2"/>
    <w:multiLevelType w:val="hybridMultilevel"/>
    <w:tmpl w:val="FAB0C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92E403D"/>
    <w:multiLevelType w:val="multilevel"/>
    <w:tmpl w:val="7B421744"/>
    <w:styleLink w:val="ListlowercaseletterCCV"/>
    <w:lvl w:ilvl="0">
      <w:start w:val="1"/>
      <w:numFmt w:val="none"/>
      <w:pStyle w:val="ListlowercaseletterbodytextCCV"/>
      <w:suff w:val="nothing"/>
      <w:lvlText w:val=""/>
      <w:lvlJc w:val="left"/>
      <w:pPr>
        <w:ind w:left="0" w:firstLine="0"/>
      </w:pPr>
      <w:rPr>
        <w:rFonts w:hint="default"/>
      </w:rPr>
    </w:lvl>
    <w:lvl w:ilvl="1">
      <w:start w:val="1"/>
      <w:numFmt w:val="lowerLetter"/>
      <w:pStyle w:val="Listlowercaseletter1stlevelCCV"/>
      <w:lvlText w:val="%2"/>
      <w:lvlJc w:val="left"/>
      <w:pPr>
        <w:ind w:left="284" w:hanging="284"/>
      </w:pPr>
      <w:rPr>
        <w:rFonts w:hint="default"/>
      </w:rPr>
    </w:lvl>
    <w:lvl w:ilvl="2">
      <w:start w:val="1"/>
      <w:numFmt w:val="lowerLetter"/>
      <w:pStyle w:val="Listlowercaseletter2ndlevelCCV"/>
      <w:lvlText w:val="%3"/>
      <w:lvlJc w:val="left"/>
      <w:pPr>
        <w:ind w:left="567" w:hanging="283"/>
      </w:pPr>
      <w:rPr>
        <w:rFonts w:hint="default"/>
      </w:rPr>
    </w:lvl>
    <w:lvl w:ilvl="3">
      <w:start w:val="1"/>
      <w:numFmt w:val="lowerLetter"/>
      <w:pStyle w:val="Listlowercaseletter3rdlevelCCV"/>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1ECE05EC"/>
    <w:multiLevelType w:val="multilevel"/>
    <w:tmpl w:val="478AEA24"/>
    <w:styleLink w:val="ListopenbulletCCV"/>
    <w:lvl w:ilvl="0">
      <w:start w:val="1"/>
      <w:numFmt w:val="bullet"/>
      <w:pStyle w:val="Listopenbullet1stlevelCCV"/>
      <w:lvlText w:val="•"/>
      <w:lvlJc w:val="left"/>
      <w:pPr>
        <w:ind w:left="283" w:hanging="283"/>
      </w:pPr>
      <w:rPr>
        <w:rFonts w:ascii="Calibri" w:hAnsi="Calibri" w:hint="default"/>
        <w:color w:val="auto"/>
      </w:rPr>
    </w:lvl>
    <w:lvl w:ilvl="1">
      <w:start w:val="1"/>
      <w:numFmt w:val="bullet"/>
      <w:pStyle w:val="Listopenbullet2ndlevelCCV"/>
      <w:lvlText w:val="•"/>
      <w:lvlJc w:val="left"/>
      <w:pPr>
        <w:ind w:left="567" w:hanging="284"/>
      </w:pPr>
      <w:rPr>
        <w:rFonts w:ascii="Trebuchet MS" w:hAnsi="Trebuchet MS" w:hint="default"/>
        <w:color w:val="auto"/>
      </w:rPr>
    </w:lvl>
    <w:lvl w:ilvl="2">
      <w:start w:val="1"/>
      <w:numFmt w:val="bullet"/>
      <w:pStyle w:val="Listopenbullet3rdlevelCCV"/>
      <w:lvlText w:val="•"/>
      <w:lvlJc w:val="left"/>
      <w:pPr>
        <w:ind w:left="850" w:hanging="283"/>
      </w:pPr>
      <w:rPr>
        <w:rFonts w:ascii="Trebuchet MS" w:hAnsi="Trebuchet MS" w:hint="default"/>
        <w:color w:val="auto"/>
      </w:rPr>
    </w:lvl>
    <w:lvl w:ilvl="3">
      <w:start w:val="1"/>
      <w:numFmt w:val="bullet"/>
      <w:pStyle w:val="Listopenbullet4thlevelCCV"/>
      <w:lvlText w:val="•"/>
      <w:lvlJc w:val="left"/>
      <w:pPr>
        <w:ind w:left="1134" w:hanging="284"/>
      </w:pPr>
      <w:rPr>
        <w:rFonts w:ascii="Trebuchet MS" w:hAnsi="Trebuchet MS" w:hint="default"/>
        <w:color w:val="auto"/>
      </w:rPr>
    </w:lvl>
    <w:lvl w:ilvl="4">
      <w:start w:val="1"/>
      <w:numFmt w:val="bullet"/>
      <w:lvlText w:val="•"/>
      <w:lvlJc w:val="left"/>
      <w:pPr>
        <w:ind w:left="1417" w:hanging="283"/>
      </w:pPr>
      <w:rPr>
        <w:rFonts w:ascii="Trebuchet MS" w:hAnsi="Trebuchet MS" w:hint="default"/>
        <w:color w:val="auto"/>
      </w:rPr>
    </w:lvl>
    <w:lvl w:ilvl="5">
      <w:start w:val="1"/>
      <w:numFmt w:val="bullet"/>
      <w:lvlText w:val="•"/>
      <w:lvlJc w:val="left"/>
      <w:pPr>
        <w:ind w:left="1701" w:hanging="284"/>
      </w:pPr>
      <w:rPr>
        <w:rFonts w:ascii="Trebuchet MS" w:hAnsi="Trebuchet MS" w:hint="default"/>
        <w:color w:val="auto"/>
      </w:rPr>
    </w:lvl>
    <w:lvl w:ilvl="6">
      <w:start w:val="1"/>
      <w:numFmt w:val="bullet"/>
      <w:lvlText w:val="•"/>
      <w:lvlJc w:val="left"/>
      <w:pPr>
        <w:ind w:left="1984" w:hanging="283"/>
      </w:pPr>
      <w:rPr>
        <w:rFonts w:ascii="Trebuchet MS" w:hAnsi="Trebuchet MS" w:hint="default"/>
        <w:color w:val="auto"/>
      </w:rPr>
    </w:lvl>
    <w:lvl w:ilvl="7">
      <w:start w:val="1"/>
      <w:numFmt w:val="bullet"/>
      <w:lvlText w:val="•"/>
      <w:lvlJc w:val="left"/>
      <w:pPr>
        <w:ind w:left="2268" w:hanging="284"/>
      </w:pPr>
      <w:rPr>
        <w:rFonts w:ascii="Trebuchet MS" w:hAnsi="Trebuchet MS" w:hint="default"/>
        <w:color w:val="auto"/>
      </w:rPr>
    </w:lvl>
    <w:lvl w:ilvl="8">
      <w:start w:val="1"/>
      <w:numFmt w:val="bullet"/>
      <w:lvlText w:val="•"/>
      <w:lvlJc w:val="left"/>
      <w:pPr>
        <w:ind w:left="2551" w:hanging="283"/>
      </w:pPr>
      <w:rPr>
        <w:rFonts w:ascii="Trebuchet MS" w:hAnsi="Trebuchet MS" w:hint="default"/>
        <w:color w:val="auto"/>
      </w:rPr>
    </w:lvl>
  </w:abstractNum>
  <w:abstractNum w:abstractNumId="17" w15:restartNumberingAfterBreak="0">
    <w:nsid w:val="1FE96E1B"/>
    <w:multiLevelType w:val="multilevel"/>
    <w:tmpl w:val="60425126"/>
    <w:lvl w:ilvl="0">
      <w:start w:val="1"/>
      <w:numFmt w:val="bullet"/>
      <w:pStyle w:val="RemarkbulletCCV"/>
      <w:lvlText w:val=""/>
      <w:lvlPicBulletId w:val="0"/>
      <w:lvlJc w:val="left"/>
      <w:pPr>
        <w:ind w:left="284" w:hanging="284"/>
      </w:pPr>
      <w:rPr>
        <w:rFonts w:ascii="Symbol" w:hAnsi="Symbol" w:hint="default"/>
        <w:color w:val="auto"/>
        <w:sz w:val="16"/>
      </w:rPr>
    </w:lvl>
    <w:lvl w:ilvl="1">
      <w:start w:val="1"/>
      <w:numFmt w:val="none"/>
      <w:lvlText w:val=""/>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15:restartNumberingAfterBreak="0">
    <w:nsid w:val="2D665843"/>
    <w:multiLevelType w:val="multilevel"/>
    <w:tmpl w:val="84C06082"/>
    <w:styleLink w:val="AppendixnumberingCCV"/>
    <w:lvl w:ilvl="0">
      <w:start w:val="1"/>
      <w:numFmt w:val="upperLetter"/>
      <w:pStyle w:val="Appendixheading1CCV"/>
      <w:suff w:val="space"/>
      <w:lvlText w:val="Bijlage %1"/>
      <w:lvlJc w:val="left"/>
      <w:pPr>
        <w:ind w:left="284" w:hanging="284"/>
      </w:pPr>
      <w:rPr>
        <w:rFonts w:hint="default"/>
      </w:rPr>
    </w:lvl>
    <w:lvl w:ilvl="1">
      <w:start w:val="1"/>
      <w:numFmt w:val="decimal"/>
      <w:pStyle w:val="Appendixheading2CCV"/>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845AD0"/>
    <w:multiLevelType w:val="multilevel"/>
    <w:tmpl w:val="480E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C9628D"/>
    <w:multiLevelType w:val="multilevel"/>
    <w:tmpl w:val="9DAE994A"/>
    <w:styleLink w:val="ListdashCCV"/>
    <w:lvl w:ilvl="0">
      <w:start w:val="1"/>
      <w:numFmt w:val="bullet"/>
      <w:pStyle w:val="Listdash1stlevelCCV"/>
      <w:lvlText w:val=""/>
      <w:lvlJc w:val="left"/>
      <w:pPr>
        <w:ind w:left="283" w:hanging="283"/>
      </w:pPr>
      <w:rPr>
        <w:rFonts w:ascii="Symbol" w:hAnsi="Symbol" w:hint="default"/>
        <w:color w:val="auto"/>
      </w:rPr>
    </w:lvl>
    <w:lvl w:ilvl="1">
      <w:start w:val="1"/>
      <w:numFmt w:val="bullet"/>
      <w:pStyle w:val="Listdash2ndlevelCCV"/>
      <w:lvlText w:val=""/>
      <w:lvlJc w:val="left"/>
      <w:pPr>
        <w:ind w:left="567" w:hanging="284"/>
      </w:pPr>
      <w:rPr>
        <w:rFonts w:ascii="Symbol" w:hAnsi="Symbol" w:hint="default"/>
        <w:color w:val="auto"/>
      </w:rPr>
    </w:lvl>
    <w:lvl w:ilvl="2">
      <w:start w:val="1"/>
      <w:numFmt w:val="bullet"/>
      <w:pStyle w:val="Listdash3rdlevelCCV"/>
      <w:lvlText w:val=""/>
      <w:lvlJc w:val="left"/>
      <w:pPr>
        <w:ind w:left="850" w:hanging="283"/>
      </w:pPr>
      <w:rPr>
        <w:rFonts w:ascii="Symbol" w:hAnsi="Symbol" w:hint="default"/>
        <w:color w:val="auto"/>
      </w:rPr>
    </w:lvl>
    <w:lvl w:ilvl="3">
      <w:start w:val="1"/>
      <w:numFmt w:val="bullet"/>
      <w:lvlText w:val=""/>
      <w:lvlJc w:val="left"/>
      <w:pPr>
        <w:ind w:left="1134" w:hanging="284"/>
      </w:pPr>
      <w:rPr>
        <w:rFonts w:ascii="Symbol" w:hAnsi="Symbol" w:hint="default"/>
        <w:color w:val="auto"/>
      </w:rPr>
    </w:lvl>
    <w:lvl w:ilvl="4">
      <w:start w:val="1"/>
      <w:numFmt w:val="bullet"/>
      <w:lvlText w:val=""/>
      <w:lvlJc w:val="left"/>
      <w:pPr>
        <w:ind w:left="1417" w:hanging="283"/>
      </w:pPr>
      <w:rPr>
        <w:rFonts w:ascii="Symbol" w:hAnsi="Symbol" w:hint="default"/>
        <w:color w:val="auto"/>
      </w:rPr>
    </w:lvl>
    <w:lvl w:ilvl="5">
      <w:start w:val="1"/>
      <w:numFmt w:val="bullet"/>
      <w:lvlText w:val=""/>
      <w:lvlJc w:val="left"/>
      <w:pPr>
        <w:ind w:left="1701" w:hanging="284"/>
      </w:pPr>
      <w:rPr>
        <w:rFonts w:ascii="Symbol" w:hAnsi="Symbol" w:hint="default"/>
        <w:color w:val="auto"/>
      </w:rPr>
    </w:lvl>
    <w:lvl w:ilvl="6">
      <w:start w:val="1"/>
      <w:numFmt w:val="bullet"/>
      <w:lvlText w:val=""/>
      <w:lvlJc w:val="left"/>
      <w:pPr>
        <w:ind w:left="1984" w:hanging="283"/>
      </w:pPr>
      <w:rPr>
        <w:rFonts w:ascii="Symbol" w:hAnsi="Symbol" w:hint="default"/>
        <w:color w:val="auto"/>
      </w:rPr>
    </w:lvl>
    <w:lvl w:ilvl="7">
      <w:start w:val="1"/>
      <w:numFmt w:val="bullet"/>
      <w:lvlText w:val=""/>
      <w:lvlJc w:val="left"/>
      <w:pPr>
        <w:ind w:left="2268" w:hanging="284"/>
      </w:pPr>
      <w:rPr>
        <w:rFonts w:ascii="Symbol" w:hAnsi="Symbol" w:hint="default"/>
        <w:color w:val="auto"/>
      </w:rPr>
    </w:lvl>
    <w:lvl w:ilvl="8">
      <w:start w:val="1"/>
      <w:numFmt w:val="bullet"/>
      <w:lvlText w:val=""/>
      <w:lvlJc w:val="left"/>
      <w:pPr>
        <w:ind w:left="2551" w:hanging="283"/>
      </w:pPr>
      <w:rPr>
        <w:rFonts w:ascii="Symbol" w:hAnsi="Symbol" w:hint="default"/>
        <w:color w:val="auto"/>
      </w:rPr>
    </w:lvl>
  </w:abstractNum>
  <w:abstractNum w:abstractNumId="21" w15:restartNumberingAfterBreak="0">
    <w:nsid w:val="40EF61F8"/>
    <w:multiLevelType w:val="multilevel"/>
    <w:tmpl w:val="86EEB984"/>
    <w:styleLink w:val="HeadingnumberingCCV"/>
    <w:lvl w:ilvl="0">
      <w:start w:val="1"/>
      <w:numFmt w:val="decimal"/>
      <w:pStyle w:val="Kop1"/>
      <w:lvlText w:val="%1"/>
      <w:lvlJc w:val="left"/>
      <w:pPr>
        <w:ind w:left="850" w:hanging="850"/>
      </w:pPr>
      <w:rPr>
        <w:rFonts w:hint="default"/>
      </w:rPr>
    </w:lvl>
    <w:lvl w:ilvl="1">
      <w:start w:val="1"/>
      <w:numFmt w:val="decimal"/>
      <w:pStyle w:val="Kop2"/>
      <w:lvlText w:val="%1.%2"/>
      <w:lvlJc w:val="left"/>
      <w:pPr>
        <w:ind w:left="850" w:hanging="850"/>
      </w:pPr>
      <w:rPr>
        <w:rFonts w:hint="default"/>
      </w:rPr>
    </w:lvl>
    <w:lvl w:ilvl="2">
      <w:start w:val="1"/>
      <w:numFmt w:val="decimal"/>
      <w:pStyle w:val="Kop3"/>
      <w:lvlText w:val="%1.%2.%3"/>
      <w:lvlJc w:val="left"/>
      <w:pPr>
        <w:ind w:left="850" w:hanging="850"/>
      </w:pPr>
      <w:rPr>
        <w:rFonts w:hint="default"/>
      </w:rPr>
    </w:lvl>
    <w:lvl w:ilvl="3">
      <w:start w:val="1"/>
      <w:numFmt w:val="decimal"/>
      <w:pStyle w:val="Kop4"/>
      <w:lvlText w:val="%1.%2.%3.%4"/>
      <w:lvlJc w:val="left"/>
      <w:pPr>
        <w:ind w:left="850" w:hanging="850"/>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2" w15:restartNumberingAfterBreak="0">
    <w:nsid w:val="43560621"/>
    <w:multiLevelType w:val="hybridMultilevel"/>
    <w:tmpl w:val="C23E7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E04A53"/>
    <w:multiLevelType w:val="multilevel"/>
    <w:tmpl w:val="7FB6E594"/>
    <w:styleLink w:val="AgendaitemlistCCV"/>
    <w:lvl w:ilvl="0">
      <w:start w:val="1"/>
      <w:numFmt w:val="decimal"/>
      <w:pStyle w:val="AgendapuntCCV"/>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41510C"/>
    <w:multiLevelType w:val="hybridMultilevel"/>
    <w:tmpl w:val="03DEA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F95A5C"/>
    <w:multiLevelType w:val="multilevel"/>
    <w:tmpl w:val="C3A2B1D8"/>
    <w:styleLink w:val="ListnumberCCV"/>
    <w:lvl w:ilvl="0">
      <w:start w:val="1"/>
      <w:numFmt w:val="none"/>
      <w:pStyle w:val="ListnumberbodytextCCV"/>
      <w:suff w:val="nothing"/>
      <w:lvlText w:val=""/>
      <w:lvlJc w:val="left"/>
      <w:pPr>
        <w:ind w:left="0" w:firstLine="0"/>
      </w:pPr>
      <w:rPr>
        <w:rFonts w:hint="default"/>
      </w:rPr>
    </w:lvl>
    <w:lvl w:ilvl="1">
      <w:start w:val="1"/>
      <w:numFmt w:val="decimal"/>
      <w:pStyle w:val="Listnumber1stlevelCCV"/>
      <w:lvlText w:val="%2"/>
      <w:lvlJc w:val="left"/>
      <w:pPr>
        <w:ind w:left="284" w:hanging="284"/>
      </w:pPr>
      <w:rPr>
        <w:rFonts w:hint="default"/>
      </w:rPr>
    </w:lvl>
    <w:lvl w:ilvl="2">
      <w:start w:val="1"/>
      <w:numFmt w:val="decimal"/>
      <w:pStyle w:val="Listnumber2ndlevelCCV"/>
      <w:lvlText w:val="%3"/>
      <w:lvlJc w:val="left"/>
      <w:pPr>
        <w:ind w:left="567" w:hanging="283"/>
      </w:pPr>
      <w:rPr>
        <w:rFonts w:hint="default"/>
      </w:rPr>
    </w:lvl>
    <w:lvl w:ilvl="3">
      <w:start w:val="1"/>
      <w:numFmt w:val="decimal"/>
      <w:pStyle w:val="Listnumber3rdlevelCCV"/>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560379BF"/>
    <w:multiLevelType w:val="hybridMultilevel"/>
    <w:tmpl w:val="8ADA682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99B4A1B"/>
    <w:multiLevelType w:val="hybridMultilevel"/>
    <w:tmpl w:val="56845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D6C3A77"/>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F335A0"/>
    <w:multiLevelType w:val="multilevel"/>
    <w:tmpl w:val="0106BD8C"/>
    <w:styleLink w:val="ListstandardCCV"/>
    <w:lvl w:ilvl="0">
      <w:start w:val="1"/>
      <w:numFmt w:val="bullet"/>
      <w:pStyle w:val="Liststandard1stlevelCCV"/>
      <w:lvlText w:val=""/>
      <w:lvlPicBulletId w:val="1"/>
      <w:lvlJc w:val="left"/>
      <w:pPr>
        <w:ind w:left="283" w:hanging="283"/>
      </w:pPr>
      <w:rPr>
        <w:rFonts w:ascii="Symbol" w:hAnsi="Symbol" w:hint="default"/>
        <w:color w:val="auto"/>
      </w:rPr>
    </w:lvl>
    <w:lvl w:ilvl="1">
      <w:start w:val="1"/>
      <w:numFmt w:val="bullet"/>
      <w:pStyle w:val="Liststandard2ndlevelCCV"/>
      <w:lvlText w:val="–"/>
      <w:lvlJc w:val="left"/>
      <w:pPr>
        <w:ind w:left="567" w:hanging="284"/>
      </w:pPr>
      <w:rPr>
        <w:rFonts w:hint="default"/>
      </w:rPr>
    </w:lvl>
    <w:lvl w:ilvl="2">
      <w:start w:val="1"/>
      <w:numFmt w:val="bullet"/>
      <w:pStyle w:val="Liststandard3rdlevelCCV"/>
      <w:lvlText w:val="&gt;"/>
      <w:lvlJc w:val="left"/>
      <w:pPr>
        <w:ind w:left="850" w:hanging="283"/>
      </w:pPr>
      <w:rPr>
        <w:rFonts w:hint="default"/>
      </w:rPr>
    </w:lvl>
    <w:lvl w:ilvl="3">
      <w:start w:val="1"/>
      <w:numFmt w:val="bullet"/>
      <w:lvlText w:val="»"/>
      <w:lvlJc w:val="left"/>
      <w:pPr>
        <w:ind w:left="1134" w:hanging="284"/>
      </w:pPr>
      <w:rPr>
        <w:rFonts w:hint="default"/>
      </w:rPr>
    </w:lvl>
    <w:lvl w:ilvl="4">
      <w:start w:val="1"/>
      <w:numFmt w:val="bullet"/>
      <w:lvlText w:val="-"/>
      <w:lvlJc w:val="left"/>
      <w:pPr>
        <w:ind w:left="1417" w:hanging="283"/>
      </w:pPr>
      <w:rPr>
        <w:rFonts w:hint="default"/>
      </w:rPr>
    </w:lvl>
    <w:lvl w:ilvl="5">
      <w:start w:val="1"/>
      <w:numFmt w:val="bullet"/>
      <w:lvlText w:val="-"/>
      <w:lvlJc w:val="left"/>
      <w:pPr>
        <w:ind w:left="1701" w:hanging="284"/>
      </w:pPr>
      <w:rPr>
        <w:rFonts w:hint="default"/>
        <w:color w:val="000000" w:themeColor="text1"/>
      </w:rPr>
    </w:lvl>
    <w:lvl w:ilvl="6">
      <w:start w:val="1"/>
      <w:numFmt w:val="bullet"/>
      <w:lvlText w:val="-"/>
      <w:lvlJc w:val="left"/>
      <w:pPr>
        <w:ind w:left="1984" w:hanging="283"/>
      </w:pPr>
      <w:rPr>
        <w:rFonts w:hint="default"/>
        <w:color w:val="000000" w:themeColor="text1"/>
      </w:rPr>
    </w:lvl>
    <w:lvl w:ilvl="7">
      <w:start w:val="1"/>
      <w:numFmt w:val="bullet"/>
      <w:lvlText w:val="-"/>
      <w:lvlJc w:val="left"/>
      <w:pPr>
        <w:ind w:left="2268" w:hanging="284"/>
      </w:pPr>
      <w:rPr>
        <w:rFonts w:hint="default"/>
        <w:color w:val="000000" w:themeColor="text1"/>
      </w:rPr>
    </w:lvl>
    <w:lvl w:ilvl="8">
      <w:start w:val="1"/>
      <w:numFmt w:val="bullet"/>
      <w:lvlText w:val="-"/>
      <w:lvlJc w:val="left"/>
      <w:pPr>
        <w:ind w:left="2551" w:hanging="283"/>
      </w:pPr>
      <w:rPr>
        <w:rFonts w:hint="default"/>
        <w:color w:val="000000" w:themeColor="text1"/>
      </w:rPr>
    </w:lvl>
  </w:abstractNum>
  <w:abstractNum w:abstractNumId="31" w15:restartNumberingAfterBreak="0">
    <w:nsid w:val="6CAB1E63"/>
    <w:multiLevelType w:val="multilevel"/>
    <w:tmpl w:val="7FB6E594"/>
    <w:numStyleLink w:val="AgendaitemlistCCV"/>
  </w:abstractNum>
  <w:abstractNum w:abstractNumId="32" w15:restartNumberingAfterBreak="0">
    <w:nsid w:val="6D053263"/>
    <w:multiLevelType w:val="multilevel"/>
    <w:tmpl w:val="944C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4D33E4"/>
    <w:multiLevelType w:val="hybridMultilevel"/>
    <w:tmpl w:val="DCAEB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324C70"/>
    <w:multiLevelType w:val="hybridMultilevel"/>
    <w:tmpl w:val="2EA6F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A426F"/>
    <w:multiLevelType w:val="multilevel"/>
    <w:tmpl w:val="1974E3EA"/>
    <w:lvl w:ilvl="0">
      <w:start w:val="1"/>
      <w:numFmt w:val="decimal"/>
      <w:pStyle w:val="SubjectAgendaCCV"/>
      <w:suff w:val="nothing"/>
      <w:lvlText w:val="%1."/>
      <w:lvlJc w:val="left"/>
      <w:pPr>
        <w:ind w:left="851" w:hanging="851"/>
      </w:pPr>
      <w:rPr>
        <w:rFonts w:hint="default"/>
      </w:rPr>
    </w:lvl>
    <w:lvl w:ilvl="1">
      <w:start w:val="1"/>
      <w:numFmt w:val="decimal"/>
      <w:pStyle w:val="SubSubjectAgendaCCV"/>
      <w:lvlText w:val="%1.%2."/>
      <w:lvlJc w:val="left"/>
      <w:pPr>
        <w:tabs>
          <w:tab w:val="num" w:pos="709"/>
        </w:tabs>
        <w:ind w:left="709" w:hanging="709"/>
      </w:pPr>
      <w:rPr>
        <w:rFonts w:hint="default"/>
      </w:rPr>
    </w:lvl>
    <w:lvl w:ilvl="2">
      <w:start w:val="1"/>
      <w:numFmt w:val="decimal"/>
      <w:pStyle w:val="SubSubSubjectAgendaCCV"/>
      <w:lvlText w:val="%1.%2.%3."/>
      <w:lvlJc w:val="left"/>
      <w:pPr>
        <w:tabs>
          <w:tab w:val="num" w:pos="709"/>
        </w:tabs>
        <w:ind w:left="709" w:hanging="709"/>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B693937"/>
    <w:multiLevelType w:val="multilevel"/>
    <w:tmpl w:val="E1564698"/>
    <w:lvl w:ilvl="0">
      <w:start w:val="1"/>
      <w:numFmt w:val="decimal"/>
      <w:pStyle w:val="HeadingsubmissionCCV"/>
      <w:lvlText w:val="%1."/>
      <w:lvlJc w:val="left"/>
      <w:pPr>
        <w:tabs>
          <w:tab w:val="num" w:pos="397"/>
        </w:tabs>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decimal"/>
      <w:lvlText w:val="%5."/>
      <w:lvlJc w:val="left"/>
      <w:pPr>
        <w:ind w:left="1985" w:hanging="397"/>
      </w:pPr>
      <w:rPr>
        <w:rFonts w:hint="default"/>
      </w:rPr>
    </w:lvl>
    <w:lvl w:ilvl="5">
      <w:start w:val="1"/>
      <w:numFmt w:val="decimal"/>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decimal"/>
      <w:lvlText w:val="%8."/>
      <w:lvlJc w:val="left"/>
      <w:pPr>
        <w:ind w:left="3176" w:hanging="397"/>
      </w:pPr>
      <w:rPr>
        <w:rFonts w:hint="default"/>
      </w:rPr>
    </w:lvl>
    <w:lvl w:ilvl="8">
      <w:start w:val="1"/>
      <w:numFmt w:val="decimal"/>
      <w:lvlText w:val="%9."/>
      <w:lvlJc w:val="right"/>
      <w:pPr>
        <w:ind w:left="3573" w:hanging="397"/>
      </w:pPr>
      <w:rPr>
        <w:rFonts w:hint="default"/>
      </w:rPr>
    </w:lvl>
  </w:abstractNum>
  <w:num w:numId="1" w16cid:durableId="676538459">
    <w:abstractNumId w:val="24"/>
  </w:num>
  <w:num w:numId="2" w16cid:durableId="1116100818">
    <w:abstractNumId w:val="14"/>
  </w:num>
  <w:num w:numId="3" w16cid:durableId="1674380431">
    <w:abstractNumId w:val="13"/>
  </w:num>
  <w:num w:numId="4" w16cid:durableId="1946812855">
    <w:abstractNumId w:val="9"/>
  </w:num>
  <w:num w:numId="5" w16cid:durableId="114913689">
    <w:abstractNumId w:val="7"/>
  </w:num>
  <w:num w:numId="6" w16cid:durableId="1032073628">
    <w:abstractNumId w:val="6"/>
  </w:num>
  <w:num w:numId="7" w16cid:durableId="948321186">
    <w:abstractNumId w:val="5"/>
  </w:num>
  <w:num w:numId="8" w16cid:durableId="2043704991">
    <w:abstractNumId w:val="4"/>
  </w:num>
  <w:num w:numId="9" w16cid:durableId="1297906751">
    <w:abstractNumId w:val="8"/>
  </w:num>
  <w:num w:numId="10" w16cid:durableId="1778526910">
    <w:abstractNumId w:val="3"/>
  </w:num>
  <w:num w:numId="11" w16cid:durableId="1580603217">
    <w:abstractNumId w:val="2"/>
  </w:num>
  <w:num w:numId="12" w16cid:durableId="194735492">
    <w:abstractNumId w:val="1"/>
  </w:num>
  <w:num w:numId="13" w16cid:durableId="294524312">
    <w:abstractNumId w:val="0"/>
  </w:num>
  <w:num w:numId="14" w16cid:durableId="1916040553">
    <w:abstractNumId w:val="23"/>
  </w:num>
  <w:num w:numId="15" w16cid:durableId="1194541978">
    <w:abstractNumId w:val="31"/>
  </w:num>
  <w:num w:numId="16" w16cid:durableId="1600797125">
    <w:abstractNumId w:val="18"/>
  </w:num>
  <w:num w:numId="17" w16cid:durableId="226307811">
    <w:abstractNumId w:val="21"/>
  </w:num>
  <w:num w:numId="18" w16cid:durableId="606426379">
    <w:abstractNumId w:val="36"/>
  </w:num>
  <w:num w:numId="19" w16cid:durableId="1411923322">
    <w:abstractNumId w:val="21"/>
  </w:num>
  <w:num w:numId="20" w16cid:durableId="2069692593">
    <w:abstractNumId w:val="10"/>
  </w:num>
  <w:num w:numId="21" w16cid:durableId="146359365">
    <w:abstractNumId w:val="20"/>
  </w:num>
  <w:num w:numId="22" w16cid:durableId="667057946">
    <w:abstractNumId w:val="15"/>
  </w:num>
  <w:num w:numId="23" w16cid:durableId="1016927135">
    <w:abstractNumId w:val="26"/>
  </w:num>
  <w:num w:numId="24" w16cid:durableId="1447385228">
    <w:abstractNumId w:val="16"/>
  </w:num>
  <w:num w:numId="25" w16cid:durableId="2024818364">
    <w:abstractNumId w:val="30"/>
  </w:num>
  <w:num w:numId="26" w16cid:durableId="272445765">
    <w:abstractNumId w:val="17"/>
  </w:num>
  <w:num w:numId="27" w16cid:durableId="1397898050">
    <w:abstractNumId w:val="35"/>
  </w:num>
  <w:num w:numId="28" w16cid:durableId="2001734221">
    <w:abstractNumId w:val="28"/>
  </w:num>
  <w:num w:numId="29" w16cid:durableId="1663042981">
    <w:abstractNumId w:val="27"/>
  </w:num>
  <w:num w:numId="30" w16cid:durableId="865798369">
    <w:abstractNumId w:val="29"/>
  </w:num>
  <w:num w:numId="31" w16cid:durableId="700519551">
    <w:abstractNumId w:val="33"/>
  </w:num>
  <w:num w:numId="32" w16cid:durableId="1002046362">
    <w:abstractNumId w:val="25"/>
  </w:num>
  <w:num w:numId="33" w16cid:durableId="2066248047">
    <w:abstractNumId w:val="11"/>
  </w:num>
  <w:num w:numId="34" w16cid:durableId="148790834">
    <w:abstractNumId w:val="34"/>
  </w:num>
  <w:num w:numId="35" w16cid:durableId="1804349224">
    <w:abstractNumId w:val="22"/>
  </w:num>
  <w:num w:numId="36" w16cid:durableId="888687877">
    <w:abstractNumId w:val="19"/>
  </w:num>
  <w:num w:numId="37" w16cid:durableId="1934624751">
    <w:abstractNumId w:val="12"/>
  </w:num>
  <w:num w:numId="38" w16cid:durableId="220483793">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284"/>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10"/>
    <w:rsid w:val="0000154C"/>
    <w:rsid w:val="00004562"/>
    <w:rsid w:val="00005B2E"/>
    <w:rsid w:val="0000605D"/>
    <w:rsid w:val="00006237"/>
    <w:rsid w:val="0000663D"/>
    <w:rsid w:val="00010D95"/>
    <w:rsid w:val="000112E0"/>
    <w:rsid w:val="00011BFA"/>
    <w:rsid w:val="00012581"/>
    <w:rsid w:val="0002562D"/>
    <w:rsid w:val="0003377A"/>
    <w:rsid w:val="000341EA"/>
    <w:rsid w:val="00035232"/>
    <w:rsid w:val="000418EF"/>
    <w:rsid w:val="0004513F"/>
    <w:rsid w:val="0004737A"/>
    <w:rsid w:val="00050D4B"/>
    <w:rsid w:val="0005205D"/>
    <w:rsid w:val="00052426"/>
    <w:rsid w:val="00052FF4"/>
    <w:rsid w:val="00053E43"/>
    <w:rsid w:val="0005430B"/>
    <w:rsid w:val="00056DD0"/>
    <w:rsid w:val="0005732F"/>
    <w:rsid w:val="0006091D"/>
    <w:rsid w:val="00061B6D"/>
    <w:rsid w:val="000622F5"/>
    <w:rsid w:val="00066DF0"/>
    <w:rsid w:val="00074DAC"/>
    <w:rsid w:val="0007714E"/>
    <w:rsid w:val="000840F9"/>
    <w:rsid w:val="00090621"/>
    <w:rsid w:val="00093709"/>
    <w:rsid w:val="0009698A"/>
    <w:rsid w:val="00096D4F"/>
    <w:rsid w:val="00097DCD"/>
    <w:rsid w:val="000A1B78"/>
    <w:rsid w:val="000A36A8"/>
    <w:rsid w:val="000B46A9"/>
    <w:rsid w:val="000B5132"/>
    <w:rsid w:val="000C0969"/>
    <w:rsid w:val="000C1A1A"/>
    <w:rsid w:val="000D6AB7"/>
    <w:rsid w:val="000E1539"/>
    <w:rsid w:val="000E5517"/>
    <w:rsid w:val="000E559E"/>
    <w:rsid w:val="000E55A1"/>
    <w:rsid w:val="000E6E43"/>
    <w:rsid w:val="000F213A"/>
    <w:rsid w:val="000F2D93"/>
    <w:rsid w:val="000F650E"/>
    <w:rsid w:val="00100B98"/>
    <w:rsid w:val="00101D95"/>
    <w:rsid w:val="00106601"/>
    <w:rsid w:val="00110A9F"/>
    <w:rsid w:val="00112684"/>
    <w:rsid w:val="00114DD9"/>
    <w:rsid w:val="00115F74"/>
    <w:rsid w:val="001170AE"/>
    <w:rsid w:val="00122DED"/>
    <w:rsid w:val="001232A6"/>
    <w:rsid w:val="00132265"/>
    <w:rsid w:val="00134E43"/>
    <w:rsid w:val="00135A2A"/>
    <w:rsid w:val="00135E7B"/>
    <w:rsid w:val="00137CBB"/>
    <w:rsid w:val="001400CB"/>
    <w:rsid w:val="00140457"/>
    <w:rsid w:val="00141036"/>
    <w:rsid w:val="00141805"/>
    <w:rsid w:val="00143D7C"/>
    <w:rsid w:val="00145B8E"/>
    <w:rsid w:val="0014640F"/>
    <w:rsid w:val="00151253"/>
    <w:rsid w:val="00152E4D"/>
    <w:rsid w:val="001579D8"/>
    <w:rsid w:val="00160716"/>
    <w:rsid w:val="00160DE0"/>
    <w:rsid w:val="001625EF"/>
    <w:rsid w:val="00163200"/>
    <w:rsid w:val="001639F5"/>
    <w:rsid w:val="00164BF5"/>
    <w:rsid w:val="00165FA8"/>
    <w:rsid w:val="001800C6"/>
    <w:rsid w:val="0018093D"/>
    <w:rsid w:val="001848A7"/>
    <w:rsid w:val="00187A59"/>
    <w:rsid w:val="00190267"/>
    <w:rsid w:val="0019042B"/>
    <w:rsid w:val="00193B3A"/>
    <w:rsid w:val="001A20E8"/>
    <w:rsid w:val="001B1B37"/>
    <w:rsid w:val="001B4C7E"/>
    <w:rsid w:val="001C11BE"/>
    <w:rsid w:val="001C6232"/>
    <w:rsid w:val="001C63E7"/>
    <w:rsid w:val="001D2384"/>
    <w:rsid w:val="001D2A06"/>
    <w:rsid w:val="001E09B1"/>
    <w:rsid w:val="001E2293"/>
    <w:rsid w:val="001E34AC"/>
    <w:rsid w:val="001E5F7F"/>
    <w:rsid w:val="001F09EC"/>
    <w:rsid w:val="001F5B4F"/>
    <w:rsid w:val="001F5C28"/>
    <w:rsid w:val="001F6547"/>
    <w:rsid w:val="002017AC"/>
    <w:rsid w:val="00201926"/>
    <w:rsid w:val="0020548B"/>
    <w:rsid w:val="0020607F"/>
    <w:rsid w:val="00206D0F"/>
    <w:rsid w:val="00206E2A"/>
    <w:rsid w:val="00206FF8"/>
    <w:rsid w:val="002074B2"/>
    <w:rsid w:val="00211D44"/>
    <w:rsid w:val="00212E76"/>
    <w:rsid w:val="00214641"/>
    <w:rsid w:val="00216489"/>
    <w:rsid w:val="00216868"/>
    <w:rsid w:val="00220A9C"/>
    <w:rsid w:val="00225889"/>
    <w:rsid w:val="002270DB"/>
    <w:rsid w:val="00230B64"/>
    <w:rsid w:val="002328BB"/>
    <w:rsid w:val="00234B5B"/>
    <w:rsid w:val="00236DE9"/>
    <w:rsid w:val="00240FA9"/>
    <w:rsid w:val="00242226"/>
    <w:rsid w:val="002518D2"/>
    <w:rsid w:val="0025242D"/>
    <w:rsid w:val="00252B9A"/>
    <w:rsid w:val="00254088"/>
    <w:rsid w:val="00256039"/>
    <w:rsid w:val="00257AA9"/>
    <w:rsid w:val="0026028E"/>
    <w:rsid w:val="00260F51"/>
    <w:rsid w:val="00262D4E"/>
    <w:rsid w:val="002646C8"/>
    <w:rsid w:val="00266B7E"/>
    <w:rsid w:val="00280D1D"/>
    <w:rsid w:val="00282B5D"/>
    <w:rsid w:val="00283592"/>
    <w:rsid w:val="002861A4"/>
    <w:rsid w:val="00286914"/>
    <w:rsid w:val="00292D9F"/>
    <w:rsid w:val="00294A05"/>
    <w:rsid w:val="00294CD2"/>
    <w:rsid w:val="0029615B"/>
    <w:rsid w:val="00296864"/>
    <w:rsid w:val="002A1ECB"/>
    <w:rsid w:val="002A2E44"/>
    <w:rsid w:val="002A3532"/>
    <w:rsid w:val="002B08A4"/>
    <w:rsid w:val="002B2998"/>
    <w:rsid w:val="002B64EE"/>
    <w:rsid w:val="002B726C"/>
    <w:rsid w:val="002C46FB"/>
    <w:rsid w:val="002C49D6"/>
    <w:rsid w:val="002C6C31"/>
    <w:rsid w:val="002C748C"/>
    <w:rsid w:val="002D0E88"/>
    <w:rsid w:val="002D3631"/>
    <w:rsid w:val="002D52B2"/>
    <w:rsid w:val="002E2611"/>
    <w:rsid w:val="002E274E"/>
    <w:rsid w:val="002E554E"/>
    <w:rsid w:val="002E68CD"/>
    <w:rsid w:val="002E6FA1"/>
    <w:rsid w:val="002F1627"/>
    <w:rsid w:val="002F41CA"/>
    <w:rsid w:val="002F5212"/>
    <w:rsid w:val="002F678C"/>
    <w:rsid w:val="002F7B77"/>
    <w:rsid w:val="003027AF"/>
    <w:rsid w:val="00303807"/>
    <w:rsid w:val="003063C0"/>
    <w:rsid w:val="00306586"/>
    <w:rsid w:val="00312D26"/>
    <w:rsid w:val="00316D1E"/>
    <w:rsid w:val="00317DEA"/>
    <w:rsid w:val="003220F7"/>
    <w:rsid w:val="00322A9F"/>
    <w:rsid w:val="00323121"/>
    <w:rsid w:val="00325181"/>
    <w:rsid w:val="00327200"/>
    <w:rsid w:val="00334D4B"/>
    <w:rsid w:val="00335B5E"/>
    <w:rsid w:val="00337DDE"/>
    <w:rsid w:val="003417F4"/>
    <w:rsid w:val="00345315"/>
    <w:rsid w:val="003463F2"/>
    <w:rsid w:val="00346631"/>
    <w:rsid w:val="00347094"/>
    <w:rsid w:val="00351F56"/>
    <w:rsid w:val="0036336D"/>
    <w:rsid w:val="00364B2C"/>
    <w:rsid w:val="00364E1D"/>
    <w:rsid w:val="00365254"/>
    <w:rsid w:val="00365327"/>
    <w:rsid w:val="00371C0A"/>
    <w:rsid w:val="00374099"/>
    <w:rsid w:val="00374C23"/>
    <w:rsid w:val="00374D9A"/>
    <w:rsid w:val="00377612"/>
    <w:rsid w:val="00382603"/>
    <w:rsid w:val="00383954"/>
    <w:rsid w:val="0039126D"/>
    <w:rsid w:val="00394B0D"/>
    <w:rsid w:val="00395121"/>
    <w:rsid w:val="00395536"/>
    <w:rsid w:val="003964D4"/>
    <w:rsid w:val="0039656A"/>
    <w:rsid w:val="00396E0C"/>
    <w:rsid w:val="00397D03"/>
    <w:rsid w:val="003A2D58"/>
    <w:rsid w:val="003A5ED3"/>
    <w:rsid w:val="003A6677"/>
    <w:rsid w:val="003B14A0"/>
    <w:rsid w:val="003B2400"/>
    <w:rsid w:val="003B4978"/>
    <w:rsid w:val="003B595E"/>
    <w:rsid w:val="003C5248"/>
    <w:rsid w:val="003D04B7"/>
    <w:rsid w:val="003D09E4"/>
    <w:rsid w:val="003D3955"/>
    <w:rsid w:val="003D3C30"/>
    <w:rsid w:val="003D414A"/>
    <w:rsid w:val="003D49E5"/>
    <w:rsid w:val="003D707A"/>
    <w:rsid w:val="003E30F2"/>
    <w:rsid w:val="003E3B7D"/>
    <w:rsid w:val="003E766F"/>
    <w:rsid w:val="003F2747"/>
    <w:rsid w:val="003F2F2A"/>
    <w:rsid w:val="003F768C"/>
    <w:rsid w:val="004001AF"/>
    <w:rsid w:val="00405CF4"/>
    <w:rsid w:val="00410F28"/>
    <w:rsid w:val="00411D7F"/>
    <w:rsid w:val="00414EFD"/>
    <w:rsid w:val="0041674F"/>
    <w:rsid w:val="0042284E"/>
    <w:rsid w:val="004252CE"/>
    <w:rsid w:val="0042594D"/>
    <w:rsid w:val="00435130"/>
    <w:rsid w:val="00441382"/>
    <w:rsid w:val="00442665"/>
    <w:rsid w:val="0044704B"/>
    <w:rsid w:val="00451FDB"/>
    <w:rsid w:val="0045563E"/>
    <w:rsid w:val="004564A6"/>
    <w:rsid w:val="00460433"/>
    <w:rsid w:val="00462FC7"/>
    <w:rsid w:val="00464293"/>
    <w:rsid w:val="00464C65"/>
    <w:rsid w:val="004656F6"/>
    <w:rsid w:val="004659D3"/>
    <w:rsid w:val="00466D71"/>
    <w:rsid w:val="00471C0F"/>
    <w:rsid w:val="00472E5E"/>
    <w:rsid w:val="0047322F"/>
    <w:rsid w:val="004733C3"/>
    <w:rsid w:val="0047392D"/>
    <w:rsid w:val="00474854"/>
    <w:rsid w:val="0047518D"/>
    <w:rsid w:val="004804E1"/>
    <w:rsid w:val="00484C8E"/>
    <w:rsid w:val="00486319"/>
    <w:rsid w:val="00487543"/>
    <w:rsid w:val="004875E2"/>
    <w:rsid w:val="00490BBD"/>
    <w:rsid w:val="00495327"/>
    <w:rsid w:val="004B2C90"/>
    <w:rsid w:val="004B2EEC"/>
    <w:rsid w:val="004B4E57"/>
    <w:rsid w:val="004B7ED4"/>
    <w:rsid w:val="004C2307"/>
    <w:rsid w:val="004C51F8"/>
    <w:rsid w:val="004C5C11"/>
    <w:rsid w:val="004D0A4C"/>
    <w:rsid w:val="004D1344"/>
    <w:rsid w:val="004D2267"/>
    <w:rsid w:val="004D2412"/>
    <w:rsid w:val="004E74C4"/>
    <w:rsid w:val="004F4A4D"/>
    <w:rsid w:val="004F6A99"/>
    <w:rsid w:val="005017F3"/>
    <w:rsid w:val="00501A64"/>
    <w:rsid w:val="00503BFD"/>
    <w:rsid w:val="005043E5"/>
    <w:rsid w:val="00513D36"/>
    <w:rsid w:val="00514F37"/>
    <w:rsid w:val="00515E2F"/>
    <w:rsid w:val="00521726"/>
    <w:rsid w:val="00524B82"/>
    <w:rsid w:val="00526530"/>
    <w:rsid w:val="00526D40"/>
    <w:rsid w:val="00527BD8"/>
    <w:rsid w:val="0053645C"/>
    <w:rsid w:val="00543D5E"/>
    <w:rsid w:val="00545244"/>
    <w:rsid w:val="00550742"/>
    <w:rsid w:val="00550B8B"/>
    <w:rsid w:val="00553801"/>
    <w:rsid w:val="005615BE"/>
    <w:rsid w:val="00562E3D"/>
    <w:rsid w:val="00575DBF"/>
    <w:rsid w:val="00575FFC"/>
    <w:rsid w:val="00576532"/>
    <w:rsid w:val="005777F5"/>
    <w:rsid w:val="005818B8"/>
    <w:rsid w:val="00582DBA"/>
    <w:rsid w:val="00586E10"/>
    <w:rsid w:val="0059027A"/>
    <w:rsid w:val="00594B73"/>
    <w:rsid w:val="005A1BD7"/>
    <w:rsid w:val="005A275B"/>
    <w:rsid w:val="005A2BEC"/>
    <w:rsid w:val="005A36BE"/>
    <w:rsid w:val="005A4043"/>
    <w:rsid w:val="005A70A8"/>
    <w:rsid w:val="005A7F0A"/>
    <w:rsid w:val="005B2374"/>
    <w:rsid w:val="005B4FAF"/>
    <w:rsid w:val="005B611E"/>
    <w:rsid w:val="005C2BA7"/>
    <w:rsid w:val="005C3616"/>
    <w:rsid w:val="005C5603"/>
    <w:rsid w:val="005C6668"/>
    <w:rsid w:val="005D2374"/>
    <w:rsid w:val="005D3726"/>
    <w:rsid w:val="005D4151"/>
    <w:rsid w:val="005D5E21"/>
    <w:rsid w:val="005D7679"/>
    <w:rsid w:val="005E02CD"/>
    <w:rsid w:val="005E16B5"/>
    <w:rsid w:val="005E37E6"/>
    <w:rsid w:val="005E3E58"/>
    <w:rsid w:val="005F08CE"/>
    <w:rsid w:val="005F1E97"/>
    <w:rsid w:val="005F7C3F"/>
    <w:rsid w:val="00600F26"/>
    <w:rsid w:val="00601C27"/>
    <w:rsid w:val="006040DB"/>
    <w:rsid w:val="00606D41"/>
    <w:rsid w:val="00610FF8"/>
    <w:rsid w:val="00612C22"/>
    <w:rsid w:val="00613AB2"/>
    <w:rsid w:val="00614532"/>
    <w:rsid w:val="00614587"/>
    <w:rsid w:val="00623BBB"/>
    <w:rsid w:val="00624485"/>
    <w:rsid w:val="006339CA"/>
    <w:rsid w:val="00641B71"/>
    <w:rsid w:val="00641E45"/>
    <w:rsid w:val="00642BBF"/>
    <w:rsid w:val="0064431F"/>
    <w:rsid w:val="006451B4"/>
    <w:rsid w:val="00647A67"/>
    <w:rsid w:val="00651026"/>
    <w:rsid w:val="00653533"/>
    <w:rsid w:val="00653D01"/>
    <w:rsid w:val="00664EE1"/>
    <w:rsid w:val="006662ED"/>
    <w:rsid w:val="00670274"/>
    <w:rsid w:val="006722FF"/>
    <w:rsid w:val="00672D89"/>
    <w:rsid w:val="006767B2"/>
    <w:rsid w:val="00685EED"/>
    <w:rsid w:val="006953A2"/>
    <w:rsid w:val="006A480A"/>
    <w:rsid w:val="006B0F13"/>
    <w:rsid w:val="006B2C15"/>
    <w:rsid w:val="006B6044"/>
    <w:rsid w:val="006C2EF1"/>
    <w:rsid w:val="006C4A3A"/>
    <w:rsid w:val="006C6A9D"/>
    <w:rsid w:val="006D1154"/>
    <w:rsid w:val="006D2ECD"/>
    <w:rsid w:val="006D3EBF"/>
    <w:rsid w:val="006D5C76"/>
    <w:rsid w:val="006E57FC"/>
    <w:rsid w:val="006E788A"/>
    <w:rsid w:val="006F3A02"/>
    <w:rsid w:val="006F55BB"/>
    <w:rsid w:val="00700492"/>
    <w:rsid w:val="00703BD3"/>
    <w:rsid w:val="00705849"/>
    <w:rsid w:val="00706308"/>
    <w:rsid w:val="00710BC8"/>
    <w:rsid w:val="00712665"/>
    <w:rsid w:val="0071386B"/>
    <w:rsid w:val="00713DA4"/>
    <w:rsid w:val="0072479C"/>
    <w:rsid w:val="007358BA"/>
    <w:rsid w:val="007361EE"/>
    <w:rsid w:val="00743326"/>
    <w:rsid w:val="00745BC8"/>
    <w:rsid w:val="00745E42"/>
    <w:rsid w:val="00747BAB"/>
    <w:rsid w:val="00750733"/>
    <w:rsid w:val="00750780"/>
    <w:rsid w:val="007525D1"/>
    <w:rsid w:val="00752725"/>
    <w:rsid w:val="00756C31"/>
    <w:rsid w:val="007574D0"/>
    <w:rsid w:val="00760A65"/>
    <w:rsid w:val="00762296"/>
    <w:rsid w:val="007637DE"/>
    <w:rsid w:val="007638C9"/>
    <w:rsid w:val="00763B35"/>
    <w:rsid w:val="00764AF2"/>
    <w:rsid w:val="00766E99"/>
    <w:rsid w:val="00770652"/>
    <w:rsid w:val="00772136"/>
    <w:rsid w:val="00774033"/>
    <w:rsid w:val="00775717"/>
    <w:rsid w:val="00776618"/>
    <w:rsid w:val="00781590"/>
    <w:rsid w:val="007841A3"/>
    <w:rsid w:val="007865DD"/>
    <w:rsid w:val="007870B1"/>
    <w:rsid w:val="00787B55"/>
    <w:rsid w:val="00791614"/>
    <w:rsid w:val="0079179F"/>
    <w:rsid w:val="00792FC0"/>
    <w:rsid w:val="00793E98"/>
    <w:rsid w:val="00796A8D"/>
    <w:rsid w:val="007A0C5D"/>
    <w:rsid w:val="007A273F"/>
    <w:rsid w:val="007A7C06"/>
    <w:rsid w:val="007B0C68"/>
    <w:rsid w:val="007B3114"/>
    <w:rsid w:val="007B5373"/>
    <w:rsid w:val="007B7129"/>
    <w:rsid w:val="007C0010"/>
    <w:rsid w:val="007C037C"/>
    <w:rsid w:val="007C2D20"/>
    <w:rsid w:val="007C5B79"/>
    <w:rsid w:val="007D4A7D"/>
    <w:rsid w:val="007D4DCE"/>
    <w:rsid w:val="007E2408"/>
    <w:rsid w:val="007E7724"/>
    <w:rsid w:val="007F0A2A"/>
    <w:rsid w:val="007F1417"/>
    <w:rsid w:val="007F48F0"/>
    <w:rsid w:val="007F653F"/>
    <w:rsid w:val="008064EE"/>
    <w:rsid w:val="008104B9"/>
    <w:rsid w:val="00810531"/>
    <w:rsid w:val="00810585"/>
    <w:rsid w:val="008137ED"/>
    <w:rsid w:val="00814801"/>
    <w:rsid w:val="008222EE"/>
    <w:rsid w:val="008237E2"/>
    <w:rsid w:val="00823AC1"/>
    <w:rsid w:val="00826EA4"/>
    <w:rsid w:val="00831DA8"/>
    <w:rsid w:val="00832239"/>
    <w:rsid w:val="008371B1"/>
    <w:rsid w:val="00840607"/>
    <w:rsid w:val="00843B35"/>
    <w:rsid w:val="00852F54"/>
    <w:rsid w:val="00854B34"/>
    <w:rsid w:val="0086137E"/>
    <w:rsid w:val="0086250C"/>
    <w:rsid w:val="008626C8"/>
    <w:rsid w:val="00862DC6"/>
    <w:rsid w:val="00863535"/>
    <w:rsid w:val="0086517C"/>
    <w:rsid w:val="008664DD"/>
    <w:rsid w:val="00871800"/>
    <w:rsid w:val="008736AE"/>
    <w:rsid w:val="00874182"/>
    <w:rsid w:val="00875162"/>
    <w:rsid w:val="008775D3"/>
    <w:rsid w:val="00877BD5"/>
    <w:rsid w:val="008802D3"/>
    <w:rsid w:val="00885AD0"/>
    <w:rsid w:val="00886BB9"/>
    <w:rsid w:val="008870F0"/>
    <w:rsid w:val="008931CF"/>
    <w:rsid w:val="00893934"/>
    <w:rsid w:val="00894510"/>
    <w:rsid w:val="008A2A1D"/>
    <w:rsid w:val="008A5E5E"/>
    <w:rsid w:val="008B44FC"/>
    <w:rsid w:val="008B4D84"/>
    <w:rsid w:val="008B5CD1"/>
    <w:rsid w:val="008C11FF"/>
    <w:rsid w:val="008C2F90"/>
    <w:rsid w:val="008C5834"/>
    <w:rsid w:val="008C60B3"/>
    <w:rsid w:val="008C6251"/>
    <w:rsid w:val="008D7BDD"/>
    <w:rsid w:val="008E4504"/>
    <w:rsid w:val="008E76FB"/>
    <w:rsid w:val="008F41F9"/>
    <w:rsid w:val="008F7916"/>
    <w:rsid w:val="0090197F"/>
    <w:rsid w:val="00901CD7"/>
    <w:rsid w:val="0090254C"/>
    <w:rsid w:val="0090724E"/>
    <w:rsid w:val="00907888"/>
    <w:rsid w:val="00907DE2"/>
    <w:rsid w:val="00910D57"/>
    <w:rsid w:val="009142A0"/>
    <w:rsid w:val="009221AC"/>
    <w:rsid w:val="009225D7"/>
    <w:rsid w:val="009248C1"/>
    <w:rsid w:val="009261FD"/>
    <w:rsid w:val="00934750"/>
    <w:rsid w:val="00934E30"/>
    <w:rsid w:val="00935271"/>
    <w:rsid w:val="00943209"/>
    <w:rsid w:val="0094509D"/>
    <w:rsid w:val="00945318"/>
    <w:rsid w:val="00950DB4"/>
    <w:rsid w:val="00952487"/>
    <w:rsid w:val="009534C6"/>
    <w:rsid w:val="009552E0"/>
    <w:rsid w:val="00957CCB"/>
    <w:rsid w:val="009606EB"/>
    <w:rsid w:val="009625BD"/>
    <w:rsid w:val="009634EC"/>
    <w:rsid w:val="00963973"/>
    <w:rsid w:val="00963C71"/>
    <w:rsid w:val="00966E63"/>
    <w:rsid w:val="00971786"/>
    <w:rsid w:val="00971B3B"/>
    <w:rsid w:val="009869DD"/>
    <w:rsid w:val="009876C1"/>
    <w:rsid w:val="0099306B"/>
    <w:rsid w:val="009939DF"/>
    <w:rsid w:val="00993F45"/>
    <w:rsid w:val="00995050"/>
    <w:rsid w:val="009B18A8"/>
    <w:rsid w:val="009B3370"/>
    <w:rsid w:val="009B450D"/>
    <w:rsid w:val="009B727B"/>
    <w:rsid w:val="009C0881"/>
    <w:rsid w:val="009C1976"/>
    <w:rsid w:val="009C288A"/>
    <w:rsid w:val="009C2F70"/>
    <w:rsid w:val="009C2F9E"/>
    <w:rsid w:val="009C304C"/>
    <w:rsid w:val="009D0FC2"/>
    <w:rsid w:val="009D5AE2"/>
    <w:rsid w:val="009F74CD"/>
    <w:rsid w:val="009F7CB4"/>
    <w:rsid w:val="00A03584"/>
    <w:rsid w:val="00A07FEF"/>
    <w:rsid w:val="00A13BD1"/>
    <w:rsid w:val="00A1497C"/>
    <w:rsid w:val="00A20814"/>
    <w:rsid w:val="00A20AB3"/>
    <w:rsid w:val="00A21956"/>
    <w:rsid w:val="00A36DAA"/>
    <w:rsid w:val="00A42EEC"/>
    <w:rsid w:val="00A463DC"/>
    <w:rsid w:val="00A50406"/>
    <w:rsid w:val="00A50767"/>
    <w:rsid w:val="00A50801"/>
    <w:rsid w:val="00A533AA"/>
    <w:rsid w:val="00A56833"/>
    <w:rsid w:val="00A60A58"/>
    <w:rsid w:val="00A61B21"/>
    <w:rsid w:val="00A65B09"/>
    <w:rsid w:val="00A670BB"/>
    <w:rsid w:val="00A6768A"/>
    <w:rsid w:val="00A679EF"/>
    <w:rsid w:val="00A70423"/>
    <w:rsid w:val="00A71291"/>
    <w:rsid w:val="00A753FB"/>
    <w:rsid w:val="00A76E7C"/>
    <w:rsid w:val="00A80C33"/>
    <w:rsid w:val="00A83D02"/>
    <w:rsid w:val="00A871D6"/>
    <w:rsid w:val="00A912B4"/>
    <w:rsid w:val="00AA2F6F"/>
    <w:rsid w:val="00AB0D90"/>
    <w:rsid w:val="00AB1E21"/>
    <w:rsid w:val="00AB1E30"/>
    <w:rsid w:val="00AB2477"/>
    <w:rsid w:val="00AB56F0"/>
    <w:rsid w:val="00AB5DBD"/>
    <w:rsid w:val="00AB5F0C"/>
    <w:rsid w:val="00AB77BB"/>
    <w:rsid w:val="00AC273E"/>
    <w:rsid w:val="00AC2F34"/>
    <w:rsid w:val="00AC7EB3"/>
    <w:rsid w:val="00AD24E6"/>
    <w:rsid w:val="00AD31A0"/>
    <w:rsid w:val="00AD3AEC"/>
    <w:rsid w:val="00AD44F1"/>
    <w:rsid w:val="00AD4DF7"/>
    <w:rsid w:val="00AD50DD"/>
    <w:rsid w:val="00AD56A5"/>
    <w:rsid w:val="00AE0183"/>
    <w:rsid w:val="00AE2110"/>
    <w:rsid w:val="00AE2EB1"/>
    <w:rsid w:val="00AE7A14"/>
    <w:rsid w:val="00AF2AF2"/>
    <w:rsid w:val="00AF58C3"/>
    <w:rsid w:val="00AF66AD"/>
    <w:rsid w:val="00B0043D"/>
    <w:rsid w:val="00B01DA1"/>
    <w:rsid w:val="00B03F18"/>
    <w:rsid w:val="00B0405E"/>
    <w:rsid w:val="00B04B21"/>
    <w:rsid w:val="00B0609E"/>
    <w:rsid w:val="00B11A76"/>
    <w:rsid w:val="00B2123E"/>
    <w:rsid w:val="00B233E3"/>
    <w:rsid w:val="00B30352"/>
    <w:rsid w:val="00B346DF"/>
    <w:rsid w:val="00B35CD4"/>
    <w:rsid w:val="00B460C2"/>
    <w:rsid w:val="00B47460"/>
    <w:rsid w:val="00B524A8"/>
    <w:rsid w:val="00B62FEF"/>
    <w:rsid w:val="00B63EB9"/>
    <w:rsid w:val="00B75ED8"/>
    <w:rsid w:val="00B77809"/>
    <w:rsid w:val="00B81B77"/>
    <w:rsid w:val="00B83B98"/>
    <w:rsid w:val="00B83FAC"/>
    <w:rsid w:val="00B85D38"/>
    <w:rsid w:val="00B860DC"/>
    <w:rsid w:val="00B9540B"/>
    <w:rsid w:val="00BA3794"/>
    <w:rsid w:val="00BA3F4D"/>
    <w:rsid w:val="00BA79E3"/>
    <w:rsid w:val="00BB1FC1"/>
    <w:rsid w:val="00BB239A"/>
    <w:rsid w:val="00BB31CE"/>
    <w:rsid w:val="00BC0188"/>
    <w:rsid w:val="00BC0384"/>
    <w:rsid w:val="00BC4234"/>
    <w:rsid w:val="00BC6FB7"/>
    <w:rsid w:val="00BD5564"/>
    <w:rsid w:val="00BE2484"/>
    <w:rsid w:val="00BE55A7"/>
    <w:rsid w:val="00BE64B3"/>
    <w:rsid w:val="00BF2410"/>
    <w:rsid w:val="00BF4473"/>
    <w:rsid w:val="00BF448A"/>
    <w:rsid w:val="00BF4836"/>
    <w:rsid w:val="00BF6A7B"/>
    <w:rsid w:val="00BF6B3C"/>
    <w:rsid w:val="00C06D9A"/>
    <w:rsid w:val="00C0702B"/>
    <w:rsid w:val="00C10AAA"/>
    <w:rsid w:val="00C11B08"/>
    <w:rsid w:val="00C12133"/>
    <w:rsid w:val="00C12A81"/>
    <w:rsid w:val="00C14A9E"/>
    <w:rsid w:val="00C16413"/>
    <w:rsid w:val="00C17A25"/>
    <w:rsid w:val="00C201EB"/>
    <w:rsid w:val="00C20B27"/>
    <w:rsid w:val="00C31272"/>
    <w:rsid w:val="00C33308"/>
    <w:rsid w:val="00C4003A"/>
    <w:rsid w:val="00C41422"/>
    <w:rsid w:val="00C426AA"/>
    <w:rsid w:val="00C50828"/>
    <w:rsid w:val="00C51137"/>
    <w:rsid w:val="00C56E27"/>
    <w:rsid w:val="00C605FD"/>
    <w:rsid w:val="00C6206C"/>
    <w:rsid w:val="00C62814"/>
    <w:rsid w:val="00C6499C"/>
    <w:rsid w:val="00C6564C"/>
    <w:rsid w:val="00C72D11"/>
    <w:rsid w:val="00C75524"/>
    <w:rsid w:val="00C807E3"/>
    <w:rsid w:val="00C80BF1"/>
    <w:rsid w:val="00C863AE"/>
    <w:rsid w:val="00C87372"/>
    <w:rsid w:val="00C92E08"/>
    <w:rsid w:val="00C93473"/>
    <w:rsid w:val="00C971C1"/>
    <w:rsid w:val="00CA1FE3"/>
    <w:rsid w:val="00CA25FC"/>
    <w:rsid w:val="00CA332D"/>
    <w:rsid w:val="00CB254D"/>
    <w:rsid w:val="00CB3533"/>
    <w:rsid w:val="00CB7600"/>
    <w:rsid w:val="00CB7625"/>
    <w:rsid w:val="00CB7AF8"/>
    <w:rsid w:val="00CB7D61"/>
    <w:rsid w:val="00CB7E1B"/>
    <w:rsid w:val="00CC6A4B"/>
    <w:rsid w:val="00CD7A5A"/>
    <w:rsid w:val="00CD7AAF"/>
    <w:rsid w:val="00CE2BA6"/>
    <w:rsid w:val="00CE361A"/>
    <w:rsid w:val="00CE564D"/>
    <w:rsid w:val="00CE6AD9"/>
    <w:rsid w:val="00CF00EC"/>
    <w:rsid w:val="00CF181E"/>
    <w:rsid w:val="00CF2B0C"/>
    <w:rsid w:val="00CF471E"/>
    <w:rsid w:val="00D023A0"/>
    <w:rsid w:val="00D16E87"/>
    <w:rsid w:val="00D25AA0"/>
    <w:rsid w:val="00D27D0E"/>
    <w:rsid w:val="00D35DA7"/>
    <w:rsid w:val="00D36A13"/>
    <w:rsid w:val="00D43D41"/>
    <w:rsid w:val="00D4585D"/>
    <w:rsid w:val="00D47AD0"/>
    <w:rsid w:val="00D57A57"/>
    <w:rsid w:val="00D613A9"/>
    <w:rsid w:val="00D658D3"/>
    <w:rsid w:val="00D65FB6"/>
    <w:rsid w:val="00D7238E"/>
    <w:rsid w:val="00D73003"/>
    <w:rsid w:val="00D73C03"/>
    <w:rsid w:val="00D750F0"/>
    <w:rsid w:val="00D802A1"/>
    <w:rsid w:val="00D81A72"/>
    <w:rsid w:val="00D8437B"/>
    <w:rsid w:val="00D86612"/>
    <w:rsid w:val="00D92EDA"/>
    <w:rsid w:val="00D9359B"/>
    <w:rsid w:val="00D942C4"/>
    <w:rsid w:val="00D94B0E"/>
    <w:rsid w:val="00DA5661"/>
    <w:rsid w:val="00DA6441"/>
    <w:rsid w:val="00DA6E07"/>
    <w:rsid w:val="00DA7584"/>
    <w:rsid w:val="00DA7A62"/>
    <w:rsid w:val="00DB03AD"/>
    <w:rsid w:val="00DB0413"/>
    <w:rsid w:val="00DB0F15"/>
    <w:rsid w:val="00DB3292"/>
    <w:rsid w:val="00DC1858"/>
    <w:rsid w:val="00DC2F99"/>
    <w:rsid w:val="00DC3B21"/>
    <w:rsid w:val="00DC489D"/>
    <w:rsid w:val="00DC6A0D"/>
    <w:rsid w:val="00DD140B"/>
    <w:rsid w:val="00DD1D82"/>
    <w:rsid w:val="00DD2123"/>
    <w:rsid w:val="00DD2A9E"/>
    <w:rsid w:val="00DD3567"/>
    <w:rsid w:val="00DD509E"/>
    <w:rsid w:val="00DE14C5"/>
    <w:rsid w:val="00DE2331"/>
    <w:rsid w:val="00DE2FD1"/>
    <w:rsid w:val="00DE3299"/>
    <w:rsid w:val="00DE5157"/>
    <w:rsid w:val="00DF1BBC"/>
    <w:rsid w:val="00DF5BF3"/>
    <w:rsid w:val="00E05BA5"/>
    <w:rsid w:val="00E07762"/>
    <w:rsid w:val="00E11060"/>
    <w:rsid w:val="00E12CAA"/>
    <w:rsid w:val="00E13B42"/>
    <w:rsid w:val="00E14046"/>
    <w:rsid w:val="00E239D8"/>
    <w:rsid w:val="00E25195"/>
    <w:rsid w:val="00E25DE8"/>
    <w:rsid w:val="00E318F2"/>
    <w:rsid w:val="00E334BB"/>
    <w:rsid w:val="00E36973"/>
    <w:rsid w:val="00E37435"/>
    <w:rsid w:val="00E42DAD"/>
    <w:rsid w:val="00E43334"/>
    <w:rsid w:val="00E4520C"/>
    <w:rsid w:val="00E45F90"/>
    <w:rsid w:val="00E47E3C"/>
    <w:rsid w:val="00E5019A"/>
    <w:rsid w:val="00E5215C"/>
    <w:rsid w:val="00E52291"/>
    <w:rsid w:val="00E527BE"/>
    <w:rsid w:val="00E5387D"/>
    <w:rsid w:val="00E56EFE"/>
    <w:rsid w:val="00E60CE6"/>
    <w:rsid w:val="00E61CE0"/>
    <w:rsid w:val="00E61D02"/>
    <w:rsid w:val="00E62D48"/>
    <w:rsid w:val="00E6431C"/>
    <w:rsid w:val="00E64BFF"/>
    <w:rsid w:val="00E656D9"/>
    <w:rsid w:val="00E65900"/>
    <w:rsid w:val="00E65D32"/>
    <w:rsid w:val="00E678A0"/>
    <w:rsid w:val="00E7078D"/>
    <w:rsid w:val="00E7085E"/>
    <w:rsid w:val="00E76843"/>
    <w:rsid w:val="00E8392C"/>
    <w:rsid w:val="00E85AB4"/>
    <w:rsid w:val="00E87FB4"/>
    <w:rsid w:val="00E93FCF"/>
    <w:rsid w:val="00E96BF0"/>
    <w:rsid w:val="00E9778E"/>
    <w:rsid w:val="00E97E23"/>
    <w:rsid w:val="00EA694A"/>
    <w:rsid w:val="00EB1927"/>
    <w:rsid w:val="00EB7C66"/>
    <w:rsid w:val="00EC1408"/>
    <w:rsid w:val="00EC42E3"/>
    <w:rsid w:val="00EC45A1"/>
    <w:rsid w:val="00EC6FE7"/>
    <w:rsid w:val="00EC72BE"/>
    <w:rsid w:val="00EC768D"/>
    <w:rsid w:val="00ED2A99"/>
    <w:rsid w:val="00EE14E3"/>
    <w:rsid w:val="00EE35E4"/>
    <w:rsid w:val="00EE6B14"/>
    <w:rsid w:val="00EF67FD"/>
    <w:rsid w:val="00F005C9"/>
    <w:rsid w:val="00F1404D"/>
    <w:rsid w:val="00F16B2B"/>
    <w:rsid w:val="00F16EDB"/>
    <w:rsid w:val="00F171BC"/>
    <w:rsid w:val="00F208DC"/>
    <w:rsid w:val="00F2113A"/>
    <w:rsid w:val="00F22CB3"/>
    <w:rsid w:val="00F234F5"/>
    <w:rsid w:val="00F3166C"/>
    <w:rsid w:val="00F33259"/>
    <w:rsid w:val="00F44FB8"/>
    <w:rsid w:val="00F502CA"/>
    <w:rsid w:val="00F519B9"/>
    <w:rsid w:val="00F54E52"/>
    <w:rsid w:val="00F55E8B"/>
    <w:rsid w:val="00F564F9"/>
    <w:rsid w:val="00F56AA3"/>
    <w:rsid w:val="00F669BA"/>
    <w:rsid w:val="00F7056F"/>
    <w:rsid w:val="00F74A1D"/>
    <w:rsid w:val="00F7766C"/>
    <w:rsid w:val="00F81C80"/>
    <w:rsid w:val="00F82076"/>
    <w:rsid w:val="00F91700"/>
    <w:rsid w:val="00F9205A"/>
    <w:rsid w:val="00F94FCC"/>
    <w:rsid w:val="00FA1AA5"/>
    <w:rsid w:val="00FA269F"/>
    <w:rsid w:val="00FA404C"/>
    <w:rsid w:val="00FA45F5"/>
    <w:rsid w:val="00FB21F7"/>
    <w:rsid w:val="00FB22AF"/>
    <w:rsid w:val="00FB2AAE"/>
    <w:rsid w:val="00FB3EDD"/>
    <w:rsid w:val="00FB53C0"/>
    <w:rsid w:val="00FB7B14"/>
    <w:rsid w:val="00FB7F9C"/>
    <w:rsid w:val="00FC149C"/>
    <w:rsid w:val="00FC25E1"/>
    <w:rsid w:val="00FC3FA5"/>
    <w:rsid w:val="00FC48D3"/>
    <w:rsid w:val="00FC6260"/>
    <w:rsid w:val="00FD099E"/>
    <w:rsid w:val="00FD2C03"/>
    <w:rsid w:val="00FD63B3"/>
    <w:rsid w:val="00FE1BFD"/>
    <w:rsid w:val="00FE7673"/>
    <w:rsid w:val="00FF35AC"/>
    <w:rsid w:val="00FF5EF5"/>
    <w:rsid w:val="00FF76F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dd"/>
    </o:shapedefaults>
    <o:shapelayout v:ext="edit">
      <o:idmap v:ext="edit" data="2"/>
    </o:shapelayout>
  </w:shapeDefaults>
  <w:decimalSymbol w:val=","/>
  <w:listSeparator w:val=";"/>
  <w14:docId w14:val="79AFE6CF"/>
  <w15:chartTrackingRefBased/>
  <w15:docId w15:val="{8FA3E5FB-687E-42AB-BD3B-2CE00736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file Light" w:eastAsia="Times New Roman" w:hAnsi="Profile Light" w:cs="Times New Roman"/>
        <w:lang w:val="nl-NL" w:eastAsia="nl-NL" w:bidi="nl-NL"/>
      </w:rPr>
    </w:rPrDefault>
    <w:pPrDefault>
      <w:pPr>
        <w:spacing w:line="260" w:lineRule="atLeast"/>
      </w:pPr>
    </w:pPrDefault>
  </w:docDefaults>
  <w:latentStyles w:defLockedState="0" w:defUIPriority="98" w:defSemiHidden="0" w:defUnhideWhenUsed="0" w:defQFormat="0" w:count="376">
    <w:lsdException w:name="heading 1" w:uiPriority="4" w:qFormat="1"/>
    <w:lsdException w:name="heading 2" w:uiPriority="7" w:qFormat="1"/>
    <w:lsdException w:name="heading 3" w:uiPriority="9" w:qFormat="1"/>
    <w:lsdException w:name="heading 4" w:uiPriority="12" w:qFormat="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semiHidden="1"/>
    <w:lsdException w:name="footer" w:semiHidden="1"/>
    <w:lsdException w:name="index heading" w:semiHidden="1"/>
    <w:lsdException w:name="caption" w:semiHidden="1" w:uiPriority="45"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CCV"/>
    <w:uiPriority w:val="98"/>
    <w:semiHidden/>
    <w:rsid w:val="00894510"/>
    <w:rPr>
      <w:rFonts w:cs="Maiandra GD"/>
      <w:szCs w:val="18"/>
      <w:lang w:bidi="ar-SA"/>
    </w:rPr>
  </w:style>
  <w:style w:type="paragraph" w:styleId="Kop1">
    <w:name w:val="heading 1"/>
    <w:aliases w:val="Kop 1 CCV"/>
    <w:basedOn w:val="ZsysbasisCCV"/>
    <w:next w:val="BodytextCCV"/>
    <w:link w:val="Kop1Char"/>
    <w:uiPriority w:val="3"/>
    <w:qFormat/>
    <w:rsid w:val="00CF471E"/>
    <w:pPr>
      <w:keepNext/>
      <w:numPr>
        <w:numId w:val="19"/>
      </w:numPr>
      <w:spacing w:before="260" w:after="260"/>
      <w:outlineLvl w:val="0"/>
    </w:pPr>
    <w:rPr>
      <w:rFonts w:asciiTheme="majorHAnsi" w:hAnsiTheme="majorHAnsi" w:cs="Arial"/>
      <w:bCs/>
      <w:color w:val="009ADA"/>
      <w:kern w:val="32"/>
      <w:sz w:val="54"/>
      <w:szCs w:val="32"/>
    </w:rPr>
  </w:style>
  <w:style w:type="paragraph" w:styleId="Kop2">
    <w:name w:val="heading 2"/>
    <w:aliases w:val="Kop 2 CCV"/>
    <w:basedOn w:val="ZsysbasisCCV"/>
    <w:next w:val="Standaard"/>
    <w:link w:val="Kop2Char"/>
    <w:uiPriority w:val="6"/>
    <w:qFormat/>
    <w:rsid w:val="00CF471E"/>
    <w:pPr>
      <w:keepNext/>
      <w:numPr>
        <w:ilvl w:val="1"/>
        <w:numId w:val="19"/>
      </w:numPr>
      <w:spacing w:before="520" w:after="260"/>
      <w:outlineLvl w:val="1"/>
    </w:pPr>
    <w:rPr>
      <w:rFonts w:asciiTheme="majorHAnsi" w:hAnsiTheme="majorHAnsi"/>
      <w:color w:val="009ADA"/>
      <w:sz w:val="26"/>
      <w:szCs w:val="28"/>
    </w:rPr>
  </w:style>
  <w:style w:type="paragraph" w:styleId="Kop3">
    <w:name w:val="heading 3"/>
    <w:aliases w:val="Kop 3 CCV"/>
    <w:basedOn w:val="ZsysbasisCCV"/>
    <w:next w:val="Standaard"/>
    <w:link w:val="Kop3Char"/>
    <w:uiPriority w:val="8"/>
    <w:qFormat/>
    <w:rsid w:val="00CF471E"/>
    <w:pPr>
      <w:keepNext/>
      <w:numPr>
        <w:ilvl w:val="2"/>
        <w:numId w:val="19"/>
      </w:numPr>
      <w:spacing w:before="260"/>
      <w:outlineLvl w:val="2"/>
    </w:pPr>
    <w:rPr>
      <w:rFonts w:asciiTheme="majorHAnsi" w:hAnsiTheme="majorHAnsi"/>
      <w:color w:val="009ADA"/>
    </w:rPr>
  </w:style>
  <w:style w:type="paragraph" w:styleId="Kop4">
    <w:name w:val="heading 4"/>
    <w:aliases w:val="Heading 4 CCV"/>
    <w:basedOn w:val="ZsysbasisCCV"/>
    <w:next w:val="Standaard"/>
    <w:link w:val="Kop4Char"/>
    <w:uiPriority w:val="10"/>
    <w:qFormat/>
    <w:rsid w:val="00CF471E"/>
    <w:pPr>
      <w:keepNext/>
      <w:numPr>
        <w:ilvl w:val="3"/>
        <w:numId w:val="19"/>
      </w:numPr>
      <w:spacing w:before="260"/>
      <w:outlineLvl w:val="3"/>
    </w:pPr>
    <w:rPr>
      <w:rFonts w:asciiTheme="majorHAnsi" w:eastAsiaTheme="majorEastAsia" w:hAnsiTheme="majorHAnsi" w:cstheme="majorBidi"/>
      <w:bCs/>
      <w:iCs/>
      <w:color w:val="009ADA"/>
    </w:rPr>
  </w:style>
  <w:style w:type="paragraph" w:styleId="Kop5">
    <w:name w:val="heading 5"/>
    <w:aliases w:val="Heading 5 CCV"/>
    <w:basedOn w:val="ZsysbasisCCV"/>
    <w:next w:val="BodytextCCV"/>
    <w:uiPriority w:val="98"/>
    <w:semiHidden/>
    <w:rsid w:val="00CF471E"/>
    <w:pPr>
      <w:keepNext/>
      <w:keepLines/>
      <w:numPr>
        <w:ilvl w:val="4"/>
        <w:numId w:val="19"/>
      </w:numPr>
      <w:outlineLvl w:val="4"/>
    </w:pPr>
    <w:rPr>
      <w:bCs/>
      <w:iCs/>
      <w:szCs w:val="22"/>
    </w:rPr>
  </w:style>
  <w:style w:type="paragraph" w:styleId="Kop6">
    <w:name w:val="heading 6"/>
    <w:aliases w:val="Heading 6 CCV"/>
    <w:basedOn w:val="ZsysbasisCCV"/>
    <w:next w:val="BodytextCCV"/>
    <w:uiPriority w:val="98"/>
    <w:semiHidden/>
    <w:rsid w:val="00CF471E"/>
    <w:pPr>
      <w:keepNext/>
      <w:keepLines/>
      <w:numPr>
        <w:ilvl w:val="5"/>
        <w:numId w:val="19"/>
      </w:numPr>
      <w:outlineLvl w:val="5"/>
    </w:pPr>
  </w:style>
  <w:style w:type="paragraph" w:styleId="Kop7">
    <w:name w:val="heading 7"/>
    <w:aliases w:val="Heading 7 CCV"/>
    <w:basedOn w:val="ZsysbasisCCV"/>
    <w:next w:val="BodytextCCV"/>
    <w:uiPriority w:val="98"/>
    <w:semiHidden/>
    <w:rsid w:val="00CF471E"/>
    <w:pPr>
      <w:keepNext/>
      <w:keepLines/>
      <w:numPr>
        <w:ilvl w:val="6"/>
        <w:numId w:val="19"/>
      </w:numPr>
      <w:outlineLvl w:val="6"/>
    </w:pPr>
    <w:rPr>
      <w:bCs/>
    </w:rPr>
  </w:style>
  <w:style w:type="paragraph" w:styleId="Kop8">
    <w:name w:val="heading 8"/>
    <w:aliases w:val="Heading 8 CCV"/>
    <w:basedOn w:val="ZsysbasisCCV"/>
    <w:next w:val="BodytextCCV"/>
    <w:uiPriority w:val="98"/>
    <w:semiHidden/>
    <w:rsid w:val="00CF471E"/>
    <w:pPr>
      <w:keepNext/>
      <w:keepLines/>
      <w:numPr>
        <w:ilvl w:val="7"/>
        <w:numId w:val="19"/>
      </w:numPr>
      <w:outlineLvl w:val="7"/>
    </w:pPr>
    <w:rPr>
      <w:iCs/>
    </w:rPr>
  </w:style>
  <w:style w:type="paragraph" w:styleId="Kop9">
    <w:name w:val="heading 9"/>
    <w:aliases w:val="Heading 9 CCV"/>
    <w:basedOn w:val="ZsysbasisCCV"/>
    <w:next w:val="BodytextCCV"/>
    <w:uiPriority w:val="98"/>
    <w:semiHidden/>
    <w:rsid w:val="00CF471E"/>
    <w:pPr>
      <w:keepNext/>
      <w:keepLines/>
      <w:numPr>
        <w:ilvl w:val="8"/>
        <w:numId w:val="19"/>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CCV">
    <w:name w:val="Body text CCV"/>
    <w:basedOn w:val="ZsysbasisCCV"/>
    <w:qFormat/>
    <w:rsid w:val="00CF471E"/>
  </w:style>
  <w:style w:type="paragraph" w:customStyle="1" w:styleId="ZsysbasisCCV">
    <w:name w:val="Zsysbasis CCV"/>
    <w:link w:val="ZsysbasisCCVChar"/>
    <w:uiPriority w:val="98"/>
    <w:semiHidden/>
    <w:rsid w:val="00CF471E"/>
  </w:style>
  <w:style w:type="paragraph" w:customStyle="1" w:styleId="BodytextboldCCV">
    <w:name w:val="Body text bold CCV"/>
    <w:basedOn w:val="ZsysbasisCCV"/>
    <w:next w:val="BodytextCCV"/>
    <w:uiPriority w:val="2"/>
    <w:qFormat/>
    <w:rsid w:val="00CF471E"/>
    <w:rPr>
      <w:rFonts w:ascii="Profile Medium" w:hAnsi="Profile Medium" w:cs="Poppins Medium"/>
      <w:bCs/>
    </w:rPr>
  </w:style>
  <w:style w:type="character" w:styleId="GevolgdeHyperlink">
    <w:name w:val="FollowedHyperlink"/>
    <w:aliases w:val="FollowedHyperlink CCV"/>
    <w:basedOn w:val="Standaardalinea-lettertype"/>
    <w:uiPriority w:val="98"/>
    <w:semiHidden/>
    <w:rsid w:val="00791614"/>
    <w:rPr>
      <w:color w:val="auto"/>
      <w:u w:val="single"/>
      <w:lang w:val="nl-NL"/>
    </w:rPr>
  </w:style>
  <w:style w:type="character" w:styleId="Hyperlink">
    <w:name w:val="Hyperlink"/>
    <w:aliases w:val="Hyperlink CCV"/>
    <w:basedOn w:val="Standaardalinea-lettertype"/>
    <w:uiPriority w:val="99"/>
    <w:semiHidden/>
    <w:rsid w:val="00791614"/>
    <w:rPr>
      <w:color w:val="auto"/>
      <w:u w:val="single"/>
      <w:lang w:val="nl-NL"/>
    </w:rPr>
  </w:style>
  <w:style w:type="paragraph" w:customStyle="1" w:styleId="AddressboxCCV">
    <w:name w:val="Address box CCV"/>
    <w:basedOn w:val="ZsysbasisCCV"/>
    <w:uiPriority w:val="43"/>
    <w:qFormat/>
    <w:rsid w:val="00CF471E"/>
    <w:pPr>
      <w:spacing w:line="260" w:lineRule="exact"/>
    </w:pPr>
    <w:rPr>
      <w:noProof/>
    </w:rPr>
  </w:style>
  <w:style w:type="paragraph" w:styleId="Koptekst">
    <w:name w:val="header"/>
    <w:basedOn w:val="ZsysbasisCCV"/>
    <w:next w:val="BodytextCCV"/>
    <w:link w:val="KoptekstChar"/>
    <w:uiPriority w:val="98"/>
    <w:rsid w:val="00CF471E"/>
  </w:style>
  <w:style w:type="paragraph" w:styleId="Voettekst">
    <w:name w:val="footer"/>
    <w:basedOn w:val="ZsysbasisCCV"/>
    <w:next w:val="BodytextCCV"/>
    <w:uiPriority w:val="98"/>
    <w:semiHidden/>
    <w:rsid w:val="00CF471E"/>
    <w:pPr>
      <w:jc w:val="right"/>
    </w:pPr>
  </w:style>
  <w:style w:type="paragraph" w:customStyle="1" w:styleId="HeadertextCCV">
    <w:name w:val="Header text CCV"/>
    <w:basedOn w:val="ZsysbasisCCV"/>
    <w:uiPriority w:val="98"/>
    <w:semiHidden/>
    <w:rsid w:val="00CF471E"/>
    <w:pPr>
      <w:spacing w:line="240" w:lineRule="exact"/>
    </w:pPr>
    <w:rPr>
      <w:caps/>
    </w:rPr>
  </w:style>
  <w:style w:type="paragraph" w:customStyle="1" w:styleId="FootertextCCV">
    <w:name w:val="Footer text CCV"/>
    <w:basedOn w:val="ZsysbasisCCV"/>
    <w:uiPriority w:val="98"/>
    <w:semiHidden/>
    <w:rsid w:val="00CF471E"/>
    <w:pPr>
      <w:spacing w:line="240" w:lineRule="exact"/>
    </w:pPr>
  </w:style>
  <w:style w:type="numbering" w:styleId="111111">
    <w:name w:val="Outline List 2"/>
    <w:basedOn w:val="Geenlijst"/>
    <w:uiPriority w:val="98"/>
    <w:semiHidden/>
    <w:rsid w:val="00E07762"/>
    <w:pPr>
      <w:numPr>
        <w:numId w:val="1"/>
      </w:numPr>
    </w:pPr>
  </w:style>
  <w:style w:type="numbering" w:styleId="1ai">
    <w:name w:val="Outline List 1"/>
    <w:basedOn w:val="Geenlijst"/>
    <w:uiPriority w:val="98"/>
    <w:semiHidden/>
    <w:rsid w:val="00E07762"/>
    <w:pPr>
      <w:numPr>
        <w:numId w:val="2"/>
      </w:numPr>
    </w:pPr>
  </w:style>
  <w:style w:type="paragraph" w:customStyle="1" w:styleId="BodytextitalicCCV">
    <w:name w:val="Body text italic CCV"/>
    <w:basedOn w:val="ZsysbasisCCV"/>
    <w:next w:val="BodytextCCV"/>
    <w:uiPriority w:val="3"/>
    <w:qFormat/>
    <w:rsid w:val="00CF471E"/>
    <w:rPr>
      <w:i/>
      <w:iCs/>
    </w:rPr>
  </w:style>
  <w:style w:type="table" w:styleId="3D-effectenvoortabel1">
    <w:name w:val="Table 3D effects 1"/>
    <w:basedOn w:val="Standaardtabel"/>
    <w:semiHidden/>
    <w:rsid w:val="00451FDB"/>
    <w:tblPr>
      <w:tblCellMar>
        <w:left w:w="0" w:type="dxa"/>
        <w:right w:w="0"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CellMar>
        <w:left w:w="0" w:type="dxa"/>
        <w:right w:w="0"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CellMar>
        <w:left w:w="0" w:type="dxa"/>
        <w:right w:w="0"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CCV"/>
    <w:next w:val="BodytextCCV"/>
    <w:uiPriority w:val="98"/>
    <w:semiHidden/>
    <w:rsid w:val="00CF471E"/>
  </w:style>
  <w:style w:type="paragraph" w:styleId="Adresenvelop">
    <w:name w:val="envelope address"/>
    <w:basedOn w:val="ZsysbasisCCV"/>
    <w:next w:val="BodytextCCV"/>
    <w:uiPriority w:val="98"/>
    <w:semiHidden/>
    <w:rsid w:val="00CF471E"/>
  </w:style>
  <w:style w:type="paragraph" w:styleId="Afsluiting">
    <w:name w:val="Closing"/>
    <w:basedOn w:val="ZsysbasisCCV"/>
    <w:next w:val="BodytextCCV"/>
    <w:uiPriority w:val="98"/>
    <w:semiHidden/>
    <w:rsid w:val="00CF471E"/>
  </w:style>
  <w:style w:type="paragraph" w:customStyle="1" w:styleId="Customlist1stlevelCCV">
    <w:name w:val="Custom list 1st level CCV"/>
    <w:basedOn w:val="ZsysbasisCCV"/>
    <w:uiPriority w:val="37"/>
    <w:qFormat/>
    <w:rsid w:val="00CF471E"/>
    <w:pPr>
      <w:tabs>
        <w:tab w:val="left" w:pos="283"/>
      </w:tabs>
      <w:ind w:left="283" w:hanging="283"/>
    </w:pPr>
  </w:style>
  <w:style w:type="paragraph" w:customStyle="1" w:styleId="Customlist2ndlevelCCV">
    <w:name w:val="Custom list 2nd level CCV"/>
    <w:basedOn w:val="ZsysbasisCCV"/>
    <w:uiPriority w:val="38"/>
    <w:qFormat/>
    <w:rsid w:val="00CF471E"/>
    <w:pPr>
      <w:tabs>
        <w:tab w:val="left" w:pos="567"/>
      </w:tabs>
      <w:ind w:left="567" w:hanging="283"/>
    </w:pPr>
  </w:style>
  <w:style w:type="paragraph" w:customStyle="1" w:styleId="Customlist3rdlevelCCV">
    <w:name w:val="Custom list 3rd level CCV"/>
    <w:basedOn w:val="ZsysbasisCCV"/>
    <w:uiPriority w:val="39"/>
    <w:qFormat/>
    <w:rsid w:val="00CF471E"/>
    <w:pPr>
      <w:tabs>
        <w:tab w:val="left" w:pos="850"/>
      </w:tabs>
      <w:ind w:left="850" w:hanging="283"/>
    </w:pPr>
  </w:style>
  <w:style w:type="paragraph" w:customStyle="1" w:styleId="Indent1stlevelCCV">
    <w:name w:val="Indent 1st level CCV"/>
    <w:basedOn w:val="ZsysbasisCCV"/>
    <w:uiPriority w:val="40"/>
    <w:qFormat/>
    <w:rsid w:val="00CF471E"/>
    <w:pPr>
      <w:tabs>
        <w:tab w:val="left" w:pos="360"/>
      </w:tabs>
      <w:ind w:left="283"/>
    </w:pPr>
  </w:style>
  <w:style w:type="paragraph" w:customStyle="1" w:styleId="Indent2ndlevelCCV">
    <w:name w:val="Indent 2nd level CCV"/>
    <w:basedOn w:val="ZsysbasisCCV"/>
    <w:uiPriority w:val="41"/>
    <w:qFormat/>
    <w:rsid w:val="00CF471E"/>
    <w:pPr>
      <w:tabs>
        <w:tab w:val="left" w:pos="720"/>
      </w:tabs>
      <w:ind w:left="567"/>
    </w:pPr>
  </w:style>
  <w:style w:type="paragraph" w:customStyle="1" w:styleId="Indent3rdlevelCCV">
    <w:name w:val="Indent 3rd level CCV"/>
    <w:basedOn w:val="ZsysbasisCCV"/>
    <w:uiPriority w:val="42"/>
    <w:qFormat/>
    <w:rsid w:val="00CF471E"/>
    <w:pPr>
      <w:tabs>
        <w:tab w:val="left" w:pos="1080"/>
      </w:tabs>
      <w:ind w:left="850"/>
    </w:pPr>
  </w:style>
  <w:style w:type="paragraph" w:styleId="Inhopg1">
    <w:name w:val="toc 1"/>
    <w:aliases w:val="TOC 1 CCV"/>
    <w:basedOn w:val="ZsysbasisCCV"/>
    <w:next w:val="BodytextCCV"/>
    <w:uiPriority w:val="98"/>
    <w:semiHidden/>
    <w:rsid w:val="00CF471E"/>
    <w:pPr>
      <w:keepNext/>
      <w:tabs>
        <w:tab w:val="right" w:pos="7796"/>
      </w:tabs>
      <w:spacing w:before="260"/>
      <w:ind w:left="284" w:right="454" w:hanging="284"/>
    </w:pPr>
    <w:rPr>
      <w:rFonts w:ascii="Profile Medium" w:hAnsi="Profile Medium" w:cs="Poppins Medium"/>
      <w:noProof/>
      <w:color w:val="009ADA"/>
      <w:sz w:val="26"/>
    </w:rPr>
  </w:style>
  <w:style w:type="paragraph" w:styleId="Inhopg2">
    <w:name w:val="toc 2"/>
    <w:aliases w:val="TOC 2 CCV"/>
    <w:basedOn w:val="ZsysbasisCCV"/>
    <w:next w:val="BodytextCCV"/>
    <w:uiPriority w:val="98"/>
    <w:semiHidden/>
    <w:rsid w:val="00CF471E"/>
    <w:pPr>
      <w:tabs>
        <w:tab w:val="left" w:pos="794"/>
        <w:tab w:val="right" w:pos="7796"/>
      </w:tabs>
      <w:ind w:left="794" w:right="454" w:hanging="510"/>
    </w:pPr>
    <w:rPr>
      <w:noProof/>
      <w:sz w:val="19"/>
    </w:rPr>
  </w:style>
  <w:style w:type="paragraph" w:styleId="Inhopg3">
    <w:name w:val="toc 3"/>
    <w:aliases w:val="TOC 3 CCV"/>
    <w:basedOn w:val="ZsysbasisCCV"/>
    <w:next w:val="BodytextCCV"/>
    <w:uiPriority w:val="98"/>
    <w:semiHidden/>
    <w:rsid w:val="00CF471E"/>
    <w:pPr>
      <w:tabs>
        <w:tab w:val="left" w:pos="1474"/>
        <w:tab w:val="right" w:pos="7796"/>
      </w:tabs>
      <w:ind w:left="1474" w:right="454" w:hanging="680"/>
    </w:pPr>
    <w:rPr>
      <w:noProof/>
      <w:sz w:val="19"/>
    </w:rPr>
  </w:style>
  <w:style w:type="paragraph" w:styleId="Inhopg4">
    <w:name w:val="toc 4"/>
    <w:aliases w:val="TOC 4 CCV"/>
    <w:basedOn w:val="ZsysbasisCCV"/>
    <w:next w:val="BodytextCCV"/>
    <w:uiPriority w:val="98"/>
    <w:semiHidden/>
    <w:rsid w:val="00CF471E"/>
    <w:pPr>
      <w:keepNext/>
      <w:spacing w:before="260"/>
      <w:ind w:left="284" w:right="454" w:hanging="284"/>
    </w:pPr>
    <w:rPr>
      <w:rFonts w:ascii="Profile Medium" w:hAnsi="Profile Medium" w:cs="Poppins Medium"/>
      <w:noProof/>
      <w:color w:val="009ADA"/>
      <w:sz w:val="26"/>
    </w:rPr>
  </w:style>
  <w:style w:type="paragraph" w:styleId="Bronvermelding">
    <w:name w:val="table of authorities"/>
    <w:basedOn w:val="ZsysbasisCCV"/>
    <w:next w:val="BodytextCCV"/>
    <w:uiPriority w:val="98"/>
    <w:semiHidden/>
    <w:rsid w:val="00CF471E"/>
    <w:pPr>
      <w:ind w:left="180" w:hanging="180"/>
    </w:pPr>
  </w:style>
  <w:style w:type="paragraph" w:styleId="Index2">
    <w:name w:val="index 2"/>
    <w:basedOn w:val="ZsysbasisCCV"/>
    <w:next w:val="BodytextCCV"/>
    <w:uiPriority w:val="98"/>
    <w:semiHidden/>
    <w:rsid w:val="00CF471E"/>
  </w:style>
  <w:style w:type="paragraph" w:styleId="Index3">
    <w:name w:val="index 3"/>
    <w:basedOn w:val="ZsysbasisCCV"/>
    <w:next w:val="BodytextCCV"/>
    <w:uiPriority w:val="98"/>
    <w:semiHidden/>
    <w:rsid w:val="00CF471E"/>
  </w:style>
  <w:style w:type="paragraph" w:customStyle="1" w:styleId="Heading1nonumbernotinTOCCCV">
    <w:name w:val="Heading 1 no number not in TOC CCV"/>
    <w:basedOn w:val="ZsysbasisCCV"/>
    <w:next w:val="BodytextCCV"/>
    <w:uiPriority w:val="6"/>
    <w:qFormat/>
    <w:rsid w:val="00CF471E"/>
    <w:pPr>
      <w:keepNext/>
      <w:spacing w:before="260" w:after="260"/>
    </w:pPr>
    <w:rPr>
      <w:rFonts w:asciiTheme="majorHAnsi" w:hAnsiTheme="majorHAnsi" w:cs="Arial"/>
      <w:bCs/>
      <w:color w:val="009ADA"/>
      <w:kern w:val="32"/>
      <w:sz w:val="54"/>
      <w:szCs w:val="32"/>
    </w:rPr>
  </w:style>
  <w:style w:type="paragraph" w:styleId="Titel">
    <w:name w:val="Title"/>
    <w:basedOn w:val="Standaard"/>
    <w:next w:val="Standaard"/>
    <w:link w:val="TitelChar"/>
    <w:uiPriority w:val="98"/>
    <w:semiHidden/>
    <w:rsid w:val="00CF471E"/>
    <w:pPr>
      <w:spacing w:line="221" w:lineRule="auto"/>
    </w:pPr>
    <w:rPr>
      <w:rFonts w:asciiTheme="majorHAnsi" w:eastAsiaTheme="majorEastAsia" w:hAnsiTheme="majorHAnsi" w:cstheme="majorBidi"/>
      <w:color w:val="000000"/>
      <w:kern w:val="28"/>
      <w:sz w:val="56"/>
      <w:szCs w:val="56"/>
    </w:rPr>
  </w:style>
  <w:style w:type="paragraph" w:customStyle="1" w:styleId="Heading2nonumberCCV">
    <w:name w:val="Heading 2 no number CCV"/>
    <w:basedOn w:val="ZsysbasisCCV"/>
    <w:next w:val="BodytextCCV"/>
    <w:uiPriority w:val="8"/>
    <w:qFormat/>
    <w:rsid w:val="00CF471E"/>
    <w:pPr>
      <w:keepNext/>
      <w:spacing w:before="520" w:after="260"/>
      <w:outlineLvl w:val="1"/>
    </w:pPr>
    <w:rPr>
      <w:rFonts w:asciiTheme="majorHAnsi" w:hAnsiTheme="majorHAnsi"/>
      <w:color w:val="009ADA"/>
      <w:sz w:val="26"/>
      <w:szCs w:val="28"/>
    </w:rPr>
  </w:style>
  <w:style w:type="character" w:styleId="Paginanummer">
    <w:name w:val="page number"/>
    <w:basedOn w:val="Standaardalinea-lettertype"/>
    <w:uiPriority w:val="98"/>
    <w:semiHidden/>
    <w:rsid w:val="00122DED"/>
    <w:rPr>
      <w:lang w:val="nl-NL"/>
    </w:rPr>
  </w:style>
  <w:style w:type="character" w:customStyle="1" w:styleId="zsysVeldMarkering">
    <w:name w:val="zsysVeldMarkering"/>
    <w:basedOn w:val="Standaardalinea-lettertype"/>
    <w:uiPriority w:val="98"/>
    <w:semiHidden/>
    <w:rsid w:val="00EB1927"/>
    <w:rPr>
      <w:color w:val="000000"/>
      <w:bdr w:val="none" w:sz="0" w:space="0" w:color="auto"/>
      <w:shd w:val="clear" w:color="auto" w:fill="FFB15B"/>
      <w:lang w:val="nl-NL"/>
    </w:rPr>
  </w:style>
  <w:style w:type="paragraph" w:customStyle="1" w:styleId="Heading1nonumberCCV">
    <w:name w:val="Heading 1 no number CCV"/>
    <w:basedOn w:val="ZsysbasisCCV"/>
    <w:next w:val="BodytextCCV"/>
    <w:uiPriority w:val="5"/>
    <w:qFormat/>
    <w:rsid w:val="00CF471E"/>
    <w:pPr>
      <w:keepNext/>
      <w:spacing w:before="260" w:after="260"/>
      <w:outlineLvl w:val="0"/>
    </w:pPr>
    <w:rPr>
      <w:rFonts w:asciiTheme="majorHAnsi" w:hAnsiTheme="majorHAnsi" w:cs="Arial"/>
      <w:bCs/>
      <w:color w:val="009ADA"/>
      <w:kern w:val="32"/>
      <w:sz w:val="54"/>
      <w:szCs w:val="32"/>
    </w:rPr>
  </w:style>
  <w:style w:type="paragraph" w:customStyle="1" w:styleId="Heading3nonumberCCV">
    <w:name w:val="Heading 3 no number CCV"/>
    <w:basedOn w:val="ZsysbasisCCV"/>
    <w:next w:val="BodytextCCV"/>
    <w:uiPriority w:val="11"/>
    <w:qFormat/>
    <w:rsid w:val="00CF471E"/>
    <w:pPr>
      <w:keepNext/>
      <w:spacing w:before="260"/>
      <w:outlineLvl w:val="2"/>
    </w:pPr>
    <w:rPr>
      <w:rFonts w:asciiTheme="majorHAnsi" w:hAnsiTheme="majorHAnsi"/>
      <w:color w:val="009ADA"/>
    </w:rPr>
  </w:style>
  <w:style w:type="paragraph" w:styleId="Index4">
    <w:name w:val="index 4"/>
    <w:basedOn w:val="Standaard"/>
    <w:next w:val="Standaard"/>
    <w:uiPriority w:val="98"/>
    <w:semiHidden/>
    <w:rsid w:val="00CF471E"/>
    <w:pPr>
      <w:ind w:left="720" w:hanging="180"/>
    </w:pPr>
  </w:style>
  <w:style w:type="paragraph" w:styleId="Index5">
    <w:name w:val="index 5"/>
    <w:basedOn w:val="Standaard"/>
    <w:next w:val="Standaard"/>
    <w:uiPriority w:val="98"/>
    <w:semiHidden/>
    <w:rsid w:val="00CF471E"/>
    <w:pPr>
      <w:ind w:left="900" w:hanging="180"/>
    </w:pPr>
  </w:style>
  <w:style w:type="paragraph" w:styleId="Index6">
    <w:name w:val="index 6"/>
    <w:basedOn w:val="Standaard"/>
    <w:next w:val="Standaard"/>
    <w:uiPriority w:val="98"/>
    <w:semiHidden/>
    <w:rsid w:val="00CF471E"/>
    <w:pPr>
      <w:ind w:left="1080" w:hanging="180"/>
    </w:pPr>
  </w:style>
  <w:style w:type="paragraph" w:styleId="Index7">
    <w:name w:val="index 7"/>
    <w:basedOn w:val="Standaard"/>
    <w:next w:val="Standaard"/>
    <w:uiPriority w:val="98"/>
    <w:semiHidden/>
    <w:rsid w:val="00CF471E"/>
    <w:pPr>
      <w:ind w:left="1260" w:hanging="180"/>
    </w:pPr>
  </w:style>
  <w:style w:type="paragraph" w:styleId="Index8">
    <w:name w:val="index 8"/>
    <w:basedOn w:val="Standaard"/>
    <w:next w:val="Standaard"/>
    <w:uiPriority w:val="98"/>
    <w:semiHidden/>
    <w:rsid w:val="00CF471E"/>
    <w:pPr>
      <w:ind w:left="1440" w:hanging="180"/>
    </w:pPr>
  </w:style>
  <w:style w:type="paragraph" w:styleId="Index9">
    <w:name w:val="index 9"/>
    <w:basedOn w:val="Standaard"/>
    <w:next w:val="Standaard"/>
    <w:uiPriority w:val="98"/>
    <w:semiHidden/>
    <w:rsid w:val="00CF471E"/>
    <w:pPr>
      <w:ind w:left="1620" w:hanging="180"/>
    </w:pPr>
  </w:style>
  <w:style w:type="paragraph" w:styleId="Inhopg5">
    <w:name w:val="toc 5"/>
    <w:aliases w:val="TOC 5 CCV"/>
    <w:basedOn w:val="ZsysbasisCCV"/>
    <w:next w:val="BodytextCCV"/>
    <w:uiPriority w:val="98"/>
    <w:semiHidden/>
    <w:rsid w:val="00CF471E"/>
    <w:pPr>
      <w:ind w:left="794" w:right="454" w:hanging="510"/>
    </w:pPr>
    <w:rPr>
      <w:noProof/>
      <w:sz w:val="19"/>
    </w:rPr>
  </w:style>
  <w:style w:type="paragraph" w:styleId="Inhopg6">
    <w:name w:val="toc 6"/>
    <w:aliases w:val="TOC 6 CCV"/>
    <w:basedOn w:val="ZsysbasisCCV"/>
    <w:next w:val="BodytextCCV"/>
    <w:uiPriority w:val="98"/>
    <w:semiHidden/>
    <w:rsid w:val="00CF471E"/>
    <w:pPr>
      <w:ind w:left="1474" w:right="454" w:hanging="680"/>
    </w:pPr>
    <w:rPr>
      <w:noProof/>
      <w:sz w:val="19"/>
    </w:rPr>
  </w:style>
  <w:style w:type="paragraph" w:styleId="Inhopg7">
    <w:name w:val="toc 7"/>
    <w:aliases w:val="TOC 7 CCV"/>
    <w:basedOn w:val="ZsysbasisCCV"/>
    <w:next w:val="BodytextCCV"/>
    <w:uiPriority w:val="98"/>
    <w:semiHidden/>
    <w:rsid w:val="00CF471E"/>
    <w:pPr>
      <w:keepNext/>
      <w:spacing w:before="260"/>
      <w:ind w:left="284" w:right="454" w:hanging="284"/>
    </w:pPr>
    <w:rPr>
      <w:rFonts w:ascii="Profile Medium" w:hAnsi="Profile Medium" w:cs="Poppins Medium"/>
      <w:noProof/>
      <w:color w:val="009ADA"/>
      <w:sz w:val="26"/>
    </w:rPr>
  </w:style>
  <w:style w:type="paragraph" w:styleId="Inhopg8">
    <w:name w:val="toc 8"/>
    <w:aliases w:val="TOC 8 CCV"/>
    <w:basedOn w:val="ZsysbasisCCV"/>
    <w:next w:val="BodytextCCV"/>
    <w:uiPriority w:val="98"/>
    <w:semiHidden/>
    <w:rsid w:val="00CF471E"/>
    <w:pPr>
      <w:ind w:left="794" w:right="454" w:hanging="510"/>
    </w:pPr>
    <w:rPr>
      <w:noProof/>
      <w:sz w:val="19"/>
    </w:rPr>
  </w:style>
  <w:style w:type="paragraph" w:styleId="Inhopg9">
    <w:name w:val="toc 9"/>
    <w:aliases w:val="TOC 9 CCV"/>
    <w:basedOn w:val="ZsysbasisCCV"/>
    <w:next w:val="BodytextCCV"/>
    <w:uiPriority w:val="98"/>
    <w:semiHidden/>
    <w:rsid w:val="00CF471E"/>
    <w:pPr>
      <w:ind w:left="1474" w:right="454" w:hanging="680"/>
    </w:pPr>
    <w:rPr>
      <w:noProof/>
      <w:sz w:val="19"/>
    </w:rPr>
  </w:style>
  <w:style w:type="paragraph" w:styleId="Afzender">
    <w:name w:val="envelope return"/>
    <w:basedOn w:val="ZsysbasisCCV"/>
    <w:next w:val="BodytextCCV"/>
    <w:uiPriority w:val="98"/>
    <w:semiHidden/>
    <w:rsid w:val="00CF471E"/>
  </w:style>
  <w:style w:type="numbering" w:styleId="Artikelsectie">
    <w:name w:val="Outline List 3"/>
    <w:basedOn w:val="Geenlijst"/>
    <w:uiPriority w:val="98"/>
    <w:semiHidden/>
    <w:rsid w:val="00E07762"/>
    <w:pPr>
      <w:numPr>
        <w:numId w:val="3"/>
      </w:numPr>
    </w:pPr>
  </w:style>
  <w:style w:type="paragraph" w:styleId="Berichtkop">
    <w:name w:val="Message Header"/>
    <w:basedOn w:val="ZsysbasisCCV"/>
    <w:next w:val="BodytextCCV"/>
    <w:uiPriority w:val="98"/>
    <w:semiHidden/>
    <w:rsid w:val="00CF471E"/>
  </w:style>
  <w:style w:type="paragraph" w:styleId="Bloktekst">
    <w:name w:val="Block Text"/>
    <w:basedOn w:val="ZsysbasisCCV"/>
    <w:next w:val="BodytextCCV"/>
    <w:uiPriority w:val="98"/>
    <w:semiHidden/>
    <w:rsid w:val="00CF471E"/>
  </w:style>
  <w:style w:type="table" w:styleId="Eenvoudigetabel1">
    <w:name w:val="Table Simple 1"/>
    <w:basedOn w:val="Standaardtabel"/>
    <w:semiHidden/>
    <w:rsid w:val="008D7BDD"/>
    <w:tblPr>
      <w:tblBorders>
        <w:top w:val="single" w:sz="12" w:space="0" w:color="008000"/>
        <w:bottom w:val="single" w:sz="12" w:space="0" w:color="008000"/>
      </w:tblBorders>
      <w:tblCellMar>
        <w:left w:w="0" w:type="dxa"/>
        <w:right w:w="0"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CellMar>
        <w:left w:w="0" w:type="dxa"/>
        <w:right w:w="0"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CellMar>
        <w:left w:w="0" w:type="dxa"/>
        <w:right w:w="0"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0" w:type="dxa"/>
        <w:right w:w="0"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CCV"/>
    <w:next w:val="BodytextCCV"/>
    <w:uiPriority w:val="98"/>
    <w:semiHidden/>
    <w:rsid w:val="00CF471E"/>
  </w:style>
  <w:style w:type="paragraph" w:styleId="Handtekening">
    <w:name w:val="Signature"/>
    <w:basedOn w:val="Standaard"/>
    <w:link w:val="HandtekeningChar"/>
    <w:uiPriority w:val="98"/>
    <w:semiHidden/>
    <w:rsid w:val="00CF471E"/>
    <w:pPr>
      <w:spacing w:line="240" w:lineRule="auto"/>
      <w:ind w:left="4252"/>
    </w:pPr>
    <w:rPr>
      <w:rFonts w:asciiTheme="minorHAnsi" w:hAnsiTheme="minorHAnsi" w:cs="Times New Roman"/>
      <w:szCs w:val="20"/>
      <w:lang w:bidi="nl-NL"/>
    </w:rPr>
  </w:style>
  <w:style w:type="paragraph" w:styleId="HTML-voorafopgemaakt">
    <w:name w:val="HTML Preformatted"/>
    <w:basedOn w:val="ZsysbasisCCV"/>
    <w:next w:val="BodytextCCV"/>
    <w:uiPriority w:val="98"/>
    <w:semiHidden/>
    <w:rsid w:val="00CF471E"/>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CellMar>
        <w:left w:w="0" w:type="dxa"/>
        <w:right w:w="0" w:type="dxa"/>
      </w:tblCellMar>
    </w:tblPr>
    <w:tblStylePr w:type="firstRow">
      <w:pPr>
        <w:spacing w:before="0" w:after="0" w:line="240" w:lineRule="auto"/>
      </w:pPr>
      <w:rPr>
        <w:b/>
        <w:bCs/>
        <w:color w:val="FFFFFF" w:themeColor="background1"/>
      </w:rPr>
      <w:tblPr/>
      <w:tcPr>
        <w:shd w:val="clear" w:color="auto" w:fill="D8D8D8" w:themeFill="accent6"/>
      </w:tcPr>
    </w:tblStylePr>
    <w:tblStylePr w:type="lastRow">
      <w:pPr>
        <w:spacing w:before="0" w:after="0" w:line="240" w:lineRule="auto"/>
      </w:pPr>
      <w:rPr>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tcBorders>
      </w:tcPr>
    </w:tblStylePr>
    <w:tblStylePr w:type="firstCol">
      <w:rPr>
        <w:b/>
        <w:bCs/>
      </w:rPr>
    </w:tblStylePr>
    <w:tblStylePr w:type="lastCol">
      <w:rPr>
        <w:b/>
        <w:bCs/>
      </w:r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CellMar>
        <w:left w:w="0" w:type="dxa"/>
        <w:right w:w="0" w:type="dxa"/>
      </w:tblCellMar>
    </w:tbl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CellMar>
        <w:left w:w="0" w:type="dxa"/>
        <w:right w:w="0" w:type="dxa"/>
      </w:tblCellMar>
    </w:tblPr>
    <w:tblStylePr w:type="firstRow">
      <w:pPr>
        <w:spacing w:before="0" w:after="0" w:line="240" w:lineRule="auto"/>
      </w:pPr>
      <w:rPr>
        <w:b/>
        <w:bCs/>
        <w:color w:val="FFFFFF"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DF5FF" w:themeColor="accent3"/>
        <w:left w:val="single" w:sz="8" w:space="0" w:color="DDF5FF" w:themeColor="accent3"/>
        <w:bottom w:val="single" w:sz="8" w:space="0" w:color="DDF5FF" w:themeColor="accent3"/>
        <w:right w:val="single" w:sz="8" w:space="0" w:color="DDF5FF" w:themeColor="accent3"/>
      </w:tblBorders>
      <w:tblCellMar>
        <w:left w:w="0" w:type="dxa"/>
        <w:right w:w="0" w:type="dxa"/>
      </w:tblCellMar>
    </w:tblPr>
    <w:tblStylePr w:type="firstRow">
      <w:pPr>
        <w:spacing w:before="0" w:after="0" w:line="240" w:lineRule="auto"/>
      </w:pPr>
      <w:rPr>
        <w:b/>
        <w:bCs/>
        <w:color w:val="FFFFFF" w:themeColor="background1"/>
      </w:rPr>
      <w:tblPr/>
      <w:tcPr>
        <w:shd w:val="clear" w:color="auto" w:fill="DDF5FF" w:themeFill="accent3"/>
      </w:tcPr>
    </w:tblStylePr>
    <w:tblStylePr w:type="lastRow">
      <w:pPr>
        <w:spacing w:before="0" w:after="0" w:line="240" w:lineRule="auto"/>
      </w:pPr>
      <w:rPr>
        <w:b/>
        <w:bCs/>
      </w:rPr>
      <w:tblPr/>
      <w:tcPr>
        <w:tcBorders>
          <w:top w:val="double" w:sz="6" w:space="0" w:color="DDF5FF" w:themeColor="accent3"/>
          <w:left w:val="single" w:sz="8" w:space="0" w:color="DDF5FF" w:themeColor="accent3"/>
          <w:bottom w:val="single" w:sz="8" w:space="0" w:color="DDF5FF" w:themeColor="accent3"/>
          <w:right w:val="single" w:sz="8" w:space="0" w:color="DDF5FF" w:themeColor="accent3"/>
        </w:tcBorders>
      </w:tcPr>
    </w:tblStylePr>
    <w:tblStylePr w:type="firstCol">
      <w:rPr>
        <w:b/>
        <w:bCs/>
      </w:rPr>
    </w:tblStylePr>
    <w:tblStylePr w:type="lastCol">
      <w:rPr>
        <w:b/>
        <w:bCs/>
      </w:rPr>
    </w:tblStylePr>
    <w:tblStylePr w:type="band1Vert">
      <w:tblPr/>
      <w:tcPr>
        <w:tcBorders>
          <w:top w:val="single" w:sz="8" w:space="0" w:color="DDF5FF" w:themeColor="accent3"/>
          <w:left w:val="single" w:sz="8" w:space="0" w:color="DDF5FF" w:themeColor="accent3"/>
          <w:bottom w:val="single" w:sz="8" w:space="0" w:color="DDF5FF" w:themeColor="accent3"/>
          <w:right w:val="single" w:sz="8" w:space="0" w:color="DDF5FF" w:themeColor="accent3"/>
        </w:tcBorders>
      </w:tcPr>
    </w:tblStylePr>
    <w:tblStylePr w:type="band1Horz">
      <w:tblPr/>
      <w:tcPr>
        <w:tcBorders>
          <w:top w:val="single" w:sz="8" w:space="0" w:color="DDF5FF" w:themeColor="accent3"/>
          <w:left w:val="single" w:sz="8" w:space="0" w:color="DDF5FF" w:themeColor="accent3"/>
          <w:bottom w:val="single" w:sz="8" w:space="0" w:color="DDF5FF" w:themeColor="accent3"/>
          <w:right w:val="single" w:sz="8" w:space="0" w:color="DDF5FF" w:themeColor="accent3"/>
        </w:tcBorders>
      </w:tcPr>
    </w:tblStylePr>
  </w:style>
  <w:style w:type="paragraph" w:styleId="HTML-adres">
    <w:name w:val="HTML Address"/>
    <w:basedOn w:val="ZsysbasisCCV"/>
    <w:next w:val="BodytextCCV"/>
    <w:uiPriority w:val="98"/>
    <w:semiHidden/>
    <w:rsid w:val="00CF471E"/>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57CFFF" w:themeColor="accent2"/>
        <w:left w:val="single" w:sz="8" w:space="0" w:color="57CFFF" w:themeColor="accent2"/>
        <w:bottom w:val="single" w:sz="8" w:space="0" w:color="57CFFF" w:themeColor="accent2"/>
        <w:right w:val="single" w:sz="8" w:space="0" w:color="57CFFF" w:themeColor="accent2"/>
      </w:tblBorders>
      <w:tblCellMar>
        <w:left w:w="0" w:type="dxa"/>
        <w:right w:w="0" w:type="dxa"/>
      </w:tblCellMar>
    </w:tblPr>
    <w:tblStylePr w:type="firstRow">
      <w:pPr>
        <w:spacing w:before="0" w:after="0" w:line="240" w:lineRule="auto"/>
      </w:pPr>
      <w:rPr>
        <w:b/>
        <w:bCs/>
        <w:color w:val="FFFFFF" w:themeColor="background1"/>
      </w:rPr>
      <w:tblPr/>
      <w:tcPr>
        <w:shd w:val="clear" w:color="auto" w:fill="57CFFF" w:themeFill="accent2"/>
      </w:tcPr>
    </w:tblStylePr>
    <w:tblStylePr w:type="lastRow">
      <w:pPr>
        <w:spacing w:before="0" w:after="0" w:line="240" w:lineRule="auto"/>
      </w:pPr>
      <w:rPr>
        <w:b/>
        <w:bCs/>
      </w:rPr>
      <w:tblPr/>
      <w:tcPr>
        <w:tcBorders>
          <w:top w:val="double" w:sz="6" w:space="0" w:color="57CFFF" w:themeColor="accent2"/>
          <w:left w:val="single" w:sz="8" w:space="0" w:color="57CFFF" w:themeColor="accent2"/>
          <w:bottom w:val="single" w:sz="8" w:space="0" w:color="57CFFF" w:themeColor="accent2"/>
          <w:right w:val="single" w:sz="8" w:space="0" w:color="57CFFF" w:themeColor="accent2"/>
        </w:tcBorders>
      </w:tcPr>
    </w:tblStylePr>
    <w:tblStylePr w:type="firstCol">
      <w:rPr>
        <w:b/>
        <w:bCs/>
      </w:rPr>
    </w:tblStylePr>
    <w:tblStylePr w:type="lastCol">
      <w:rPr>
        <w:b/>
        <w:bCs/>
      </w:rPr>
    </w:tblStylePr>
    <w:tblStylePr w:type="band1Vert">
      <w:tblPr/>
      <w:tcPr>
        <w:tcBorders>
          <w:top w:val="single" w:sz="8" w:space="0" w:color="57CFFF" w:themeColor="accent2"/>
          <w:left w:val="single" w:sz="8" w:space="0" w:color="57CFFF" w:themeColor="accent2"/>
          <w:bottom w:val="single" w:sz="8" w:space="0" w:color="57CFFF" w:themeColor="accent2"/>
          <w:right w:val="single" w:sz="8" w:space="0" w:color="57CFFF" w:themeColor="accent2"/>
        </w:tcBorders>
      </w:tcPr>
    </w:tblStylePr>
    <w:tblStylePr w:type="band1Horz">
      <w:tblPr/>
      <w:tcPr>
        <w:tcBorders>
          <w:top w:val="single" w:sz="8" w:space="0" w:color="57CFFF" w:themeColor="accent2"/>
          <w:left w:val="single" w:sz="8" w:space="0" w:color="57CFFF" w:themeColor="accent2"/>
          <w:bottom w:val="single" w:sz="8" w:space="0" w:color="57CFFF" w:themeColor="accent2"/>
          <w:right w:val="single" w:sz="8" w:space="0" w:color="57CFFF" w:themeColor="accent2"/>
        </w:tcBorders>
      </w:tcPr>
    </w:tblStylePr>
  </w:style>
  <w:style w:type="table" w:styleId="Lichtearcering-accent6">
    <w:name w:val="Light Shading Accent 6"/>
    <w:basedOn w:val="Standaardtabel"/>
    <w:uiPriority w:val="60"/>
    <w:rsid w:val="00E07762"/>
    <w:pPr>
      <w:spacing w:line="240" w:lineRule="auto"/>
    </w:pPr>
    <w:rPr>
      <w:color w:val="A1A1A1" w:themeColor="accent6" w:themeShade="BF"/>
    </w:rPr>
    <w:tblPr>
      <w:tblStyleRowBandSize w:val="1"/>
      <w:tblStyleColBandSize w:val="1"/>
      <w:tblBorders>
        <w:top w:val="single" w:sz="8" w:space="0" w:color="D8D8D8" w:themeColor="accent6"/>
        <w:bottom w:val="single" w:sz="8" w:space="0" w:color="D8D8D8" w:themeColor="accent6"/>
      </w:tblBorders>
      <w:tblCellMar>
        <w:left w:w="0" w:type="dxa"/>
        <w:right w:w="0" w:type="dxa"/>
      </w:tblCellMar>
    </w:tblPr>
    <w:tblStylePr w:type="fir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lastRow">
      <w:pPr>
        <w:spacing w:before="0" w:after="0" w:line="240" w:lineRule="auto"/>
      </w:pPr>
      <w:rPr>
        <w:b/>
        <w:bCs/>
      </w:rPr>
      <w:tblPr/>
      <w:tcPr>
        <w:tcBorders>
          <w:top w:val="single" w:sz="8" w:space="0" w:color="D8D8D8" w:themeColor="accent6"/>
          <w:left w:val="nil"/>
          <w:bottom w:val="single" w:sz="8" w:space="0" w:color="D8D8D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left w:val="nil"/>
          <w:right w:val="nil"/>
          <w:insideH w:val="nil"/>
          <w:insideV w:val="nil"/>
        </w:tcBorders>
        <w:shd w:val="clear" w:color="auto" w:fill="F5F5F5"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CellMar>
        <w:left w:w="0" w:type="dxa"/>
        <w:right w:w="0"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CellMar>
        <w:left w:w="0" w:type="dxa"/>
        <w:right w:w="0"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CellMar>
        <w:left w:w="0" w:type="dxa"/>
        <w:right w:w="0"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CellMar>
        <w:left w:w="0" w:type="dxa"/>
        <w:right w:w="0"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CellMar>
        <w:left w:w="0" w:type="dxa"/>
        <w:right w:w="0"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CellMar>
        <w:left w:w="0" w:type="dxa"/>
        <w:right w:w="0"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CellMar>
        <w:left w:w="0" w:type="dxa"/>
        <w:right w:w="0"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CCV"/>
    <w:next w:val="BodytextCCV"/>
    <w:uiPriority w:val="98"/>
    <w:semiHidden/>
    <w:rsid w:val="00CF471E"/>
    <w:pPr>
      <w:ind w:left="284" w:hanging="284"/>
    </w:pPr>
  </w:style>
  <w:style w:type="paragraph" w:styleId="Lijst2">
    <w:name w:val="List 2"/>
    <w:basedOn w:val="ZsysbasisCCV"/>
    <w:next w:val="BodytextCCV"/>
    <w:uiPriority w:val="98"/>
    <w:semiHidden/>
    <w:rsid w:val="00CF471E"/>
    <w:pPr>
      <w:ind w:left="568" w:hanging="284"/>
    </w:pPr>
  </w:style>
  <w:style w:type="paragraph" w:styleId="Lijst3">
    <w:name w:val="List 3"/>
    <w:basedOn w:val="ZsysbasisCCV"/>
    <w:next w:val="BodytextCCV"/>
    <w:uiPriority w:val="98"/>
    <w:semiHidden/>
    <w:rsid w:val="00CF471E"/>
    <w:pPr>
      <w:ind w:left="851" w:hanging="284"/>
    </w:pPr>
  </w:style>
  <w:style w:type="paragraph" w:styleId="Lijst4">
    <w:name w:val="List 4"/>
    <w:basedOn w:val="ZsysbasisCCV"/>
    <w:next w:val="BodytextCCV"/>
    <w:uiPriority w:val="98"/>
    <w:semiHidden/>
    <w:rsid w:val="00CF471E"/>
    <w:pPr>
      <w:ind w:left="1135" w:hanging="284"/>
    </w:pPr>
  </w:style>
  <w:style w:type="paragraph" w:styleId="Lijst5">
    <w:name w:val="List 5"/>
    <w:basedOn w:val="ZsysbasisCCV"/>
    <w:next w:val="BodytextCCV"/>
    <w:uiPriority w:val="98"/>
    <w:semiHidden/>
    <w:rsid w:val="00CF471E"/>
    <w:pPr>
      <w:ind w:left="1418" w:hanging="284"/>
    </w:pPr>
  </w:style>
  <w:style w:type="paragraph" w:styleId="Index1">
    <w:name w:val="index 1"/>
    <w:basedOn w:val="ZsysbasisCCV"/>
    <w:next w:val="BodytextCCV"/>
    <w:uiPriority w:val="98"/>
    <w:semiHidden/>
    <w:rsid w:val="00CF471E"/>
  </w:style>
  <w:style w:type="paragraph" w:styleId="Lijstopsomteken">
    <w:name w:val="List Bullet"/>
    <w:basedOn w:val="ZsysbasisCCV"/>
    <w:next w:val="BodytextCCV"/>
    <w:uiPriority w:val="98"/>
    <w:semiHidden/>
    <w:rsid w:val="00CF471E"/>
    <w:pPr>
      <w:numPr>
        <w:numId w:val="4"/>
      </w:numPr>
      <w:ind w:left="357" w:hanging="357"/>
    </w:pPr>
  </w:style>
  <w:style w:type="paragraph" w:styleId="Lijstopsomteken2">
    <w:name w:val="List Bullet 2"/>
    <w:basedOn w:val="ZsysbasisCCV"/>
    <w:next w:val="BodytextCCV"/>
    <w:uiPriority w:val="98"/>
    <w:semiHidden/>
    <w:rsid w:val="00CF471E"/>
    <w:pPr>
      <w:numPr>
        <w:numId w:val="5"/>
      </w:numPr>
      <w:ind w:left="641" w:hanging="357"/>
    </w:pPr>
  </w:style>
  <w:style w:type="paragraph" w:styleId="Lijstopsomteken3">
    <w:name w:val="List Bullet 3"/>
    <w:basedOn w:val="ZsysbasisCCV"/>
    <w:next w:val="BodytextCCV"/>
    <w:uiPriority w:val="98"/>
    <w:semiHidden/>
    <w:rsid w:val="00CF471E"/>
    <w:pPr>
      <w:numPr>
        <w:numId w:val="6"/>
      </w:numPr>
      <w:ind w:left="924" w:hanging="357"/>
    </w:pPr>
  </w:style>
  <w:style w:type="paragraph" w:styleId="Lijstopsomteken4">
    <w:name w:val="List Bullet 4"/>
    <w:basedOn w:val="ZsysbasisCCV"/>
    <w:next w:val="BodytextCCV"/>
    <w:uiPriority w:val="98"/>
    <w:semiHidden/>
    <w:rsid w:val="00CF471E"/>
    <w:pPr>
      <w:numPr>
        <w:numId w:val="7"/>
      </w:numPr>
      <w:ind w:left="1208" w:hanging="357"/>
    </w:pPr>
  </w:style>
  <w:style w:type="paragraph" w:styleId="Lijstnummering">
    <w:name w:val="List Number"/>
    <w:basedOn w:val="ZsysbasisCCV"/>
    <w:next w:val="BodytextCCV"/>
    <w:uiPriority w:val="98"/>
    <w:semiHidden/>
    <w:rsid w:val="00CF471E"/>
    <w:pPr>
      <w:numPr>
        <w:numId w:val="9"/>
      </w:numPr>
      <w:ind w:left="357" w:hanging="357"/>
    </w:pPr>
  </w:style>
  <w:style w:type="paragraph" w:styleId="Lijstnummering2">
    <w:name w:val="List Number 2"/>
    <w:basedOn w:val="ZsysbasisCCV"/>
    <w:next w:val="BodytextCCV"/>
    <w:uiPriority w:val="98"/>
    <w:semiHidden/>
    <w:rsid w:val="00CF471E"/>
    <w:pPr>
      <w:numPr>
        <w:numId w:val="10"/>
      </w:numPr>
      <w:ind w:left="641" w:hanging="357"/>
    </w:pPr>
  </w:style>
  <w:style w:type="paragraph" w:styleId="Lijstnummering3">
    <w:name w:val="List Number 3"/>
    <w:basedOn w:val="ZsysbasisCCV"/>
    <w:next w:val="BodytextCCV"/>
    <w:uiPriority w:val="98"/>
    <w:semiHidden/>
    <w:rsid w:val="00CF471E"/>
    <w:pPr>
      <w:numPr>
        <w:numId w:val="11"/>
      </w:numPr>
      <w:ind w:left="924" w:hanging="357"/>
    </w:pPr>
  </w:style>
  <w:style w:type="paragraph" w:styleId="Lijstnummering4">
    <w:name w:val="List Number 4"/>
    <w:basedOn w:val="ZsysbasisCCV"/>
    <w:next w:val="BodytextCCV"/>
    <w:uiPriority w:val="98"/>
    <w:semiHidden/>
    <w:rsid w:val="00CF471E"/>
    <w:pPr>
      <w:numPr>
        <w:numId w:val="12"/>
      </w:numPr>
      <w:ind w:left="1208" w:hanging="357"/>
    </w:pPr>
  </w:style>
  <w:style w:type="paragraph" w:styleId="Lijstnummering5">
    <w:name w:val="List Number 5"/>
    <w:basedOn w:val="ZsysbasisCCV"/>
    <w:next w:val="BodytextCCV"/>
    <w:uiPriority w:val="98"/>
    <w:semiHidden/>
    <w:rsid w:val="00CF471E"/>
    <w:pPr>
      <w:numPr>
        <w:numId w:val="13"/>
      </w:numPr>
      <w:ind w:left="1491" w:hanging="357"/>
    </w:pPr>
  </w:style>
  <w:style w:type="paragraph" w:styleId="Lijstvoortzetting">
    <w:name w:val="List Continue"/>
    <w:basedOn w:val="ZsysbasisCCV"/>
    <w:next w:val="BodytextCCV"/>
    <w:uiPriority w:val="98"/>
    <w:semiHidden/>
    <w:rsid w:val="00CF471E"/>
    <w:pPr>
      <w:ind w:left="284"/>
    </w:pPr>
  </w:style>
  <w:style w:type="paragraph" w:styleId="Lijstvoortzetting2">
    <w:name w:val="List Continue 2"/>
    <w:basedOn w:val="ZsysbasisCCV"/>
    <w:next w:val="BodytextCCV"/>
    <w:uiPriority w:val="98"/>
    <w:semiHidden/>
    <w:rsid w:val="00CF471E"/>
    <w:pPr>
      <w:ind w:left="567"/>
    </w:pPr>
  </w:style>
  <w:style w:type="paragraph" w:styleId="Lijstvoortzetting3">
    <w:name w:val="List Continue 3"/>
    <w:basedOn w:val="ZsysbasisCCV"/>
    <w:next w:val="BodytextCCV"/>
    <w:uiPriority w:val="98"/>
    <w:semiHidden/>
    <w:rsid w:val="00CF471E"/>
    <w:pPr>
      <w:ind w:left="851"/>
    </w:pPr>
  </w:style>
  <w:style w:type="paragraph" w:styleId="Lijstvoortzetting4">
    <w:name w:val="List Continue 4"/>
    <w:basedOn w:val="ZsysbasisCCV"/>
    <w:next w:val="BodytextCCV"/>
    <w:uiPriority w:val="98"/>
    <w:semiHidden/>
    <w:rsid w:val="00CF471E"/>
    <w:pPr>
      <w:ind w:left="1134"/>
    </w:pPr>
  </w:style>
  <w:style w:type="paragraph" w:styleId="Lijstvoortzetting5">
    <w:name w:val="List Continue 5"/>
    <w:basedOn w:val="ZsysbasisCCV"/>
    <w:next w:val="BodytextCCV"/>
    <w:uiPriority w:val="98"/>
    <w:semiHidden/>
    <w:rsid w:val="00CF471E"/>
    <w:pPr>
      <w:ind w:left="1418"/>
    </w:pPr>
  </w:style>
  <w:style w:type="character" w:styleId="Intensievebenadrukking">
    <w:name w:val="Intense Emphasis"/>
    <w:basedOn w:val="Standaardalinea-lettertype"/>
    <w:uiPriority w:val="98"/>
    <w:semiHidden/>
    <w:rsid w:val="00FC3FA5"/>
    <w:rPr>
      <w:b/>
      <w:bCs/>
      <w:i/>
      <w:iCs/>
      <w:color w:val="auto"/>
      <w:lang w:val="nl-NL"/>
    </w:rPr>
  </w:style>
  <w:style w:type="paragraph" w:styleId="Normaalweb">
    <w:name w:val="Normal (Web)"/>
    <w:basedOn w:val="ZsysbasisCCV"/>
    <w:next w:val="BodytextCCV"/>
    <w:uiPriority w:val="98"/>
    <w:semiHidden/>
    <w:rsid w:val="00CF471E"/>
  </w:style>
  <w:style w:type="paragraph" w:styleId="Notitiekop">
    <w:name w:val="Note Heading"/>
    <w:basedOn w:val="ZsysbasisCCV"/>
    <w:next w:val="BodytextCCV"/>
    <w:uiPriority w:val="98"/>
    <w:semiHidden/>
    <w:rsid w:val="00CF471E"/>
  </w:style>
  <w:style w:type="paragraph" w:styleId="Plattetekst">
    <w:name w:val="Body Text"/>
    <w:basedOn w:val="ZsysbasisCCV"/>
    <w:next w:val="BodytextCCV"/>
    <w:link w:val="PlattetekstChar"/>
    <w:uiPriority w:val="98"/>
    <w:semiHidden/>
    <w:rsid w:val="00CF471E"/>
  </w:style>
  <w:style w:type="paragraph" w:styleId="Plattetekst2">
    <w:name w:val="Body Text 2"/>
    <w:basedOn w:val="ZsysbasisCCV"/>
    <w:next w:val="BodytextCCV"/>
    <w:link w:val="Plattetekst2Char"/>
    <w:uiPriority w:val="98"/>
    <w:semiHidden/>
    <w:rsid w:val="00CF471E"/>
  </w:style>
  <w:style w:type="paragraph" w:styleId="Plattetekst3">
    <w:name w:val="Body Text 3"/>
    <w:basedOn w:val="ZsysbasisCCV"/>
    <w:next w:val="BodytextCCV"/>
    <w:uiPriority w:val="98"/>
    <w:semiHidden/>
    <w:rsid w:val="00CF471E"/>
  </w:style>
  <w:style w:type="paragraph" w:styleId="Platteteksteersteinspringing">
    <w:name w:val="Body Text First Indent"/>
    <w:basedOn w:val="ZsysbasisCCV"/>
    <w:next w:val="BodytextCCV"/>
    <w:link w:val="PlatteteksteersteinspringingChar"/>
    <w:uiPriority w:val="98"/>
    <w:semiHidden/>
    <w:rsid w:val="00CF471E"/>
    <w:pPr>
      <w:ind w:firstLine="360"/>
    </w:pPr>
  </w:style>
  <w:style w:type="character" w:customStyle="1" w:styleId="PlatteteksteersteinspringingChar">
    <w:name w:val="Platte tekst eerste inspringing Char"/>
    <w:basedOn w:val="PlattetekstChar"/>
    <w:link w:val="Platteteksteersteinspringing"/>
    <w:uiPriority w:val="98"/>
    <w:semiHidden/>
    <w:rsid w:val="00CF471E"/>
  </w:style>
  <w:style w:type="paragraph" w:styleId="Plattetekstinspringen">
    <w:name w:val="Body Text Indent"/>
    <w:basedOn w:val="ZsysbasisCCV"/>
    <w:next w:val="BodytextCCV"/>
    <w:link w:val="PlattetekstinspringenChar"/>
    <w:uiPriority w:val="98"/>
    <w:semiHidden/>
    <w:rsid w:val="00CF471E"/>
    <w:pPr>
      <w:ind w:left="284"/>
    </w:pPr>
  </w:style>
  <w:style w:type="character" w:customStyle="1" w:styleId="PlattetekstinspringenChar">
    <w:name w:val="Platte tekst inspringen Char"/>
    <w:basedOn w:val="Standaardalinea-lettertype"/>
    <w:link w:val="Plattetekstinspringen"/>
    <w:uiPriority w:val="98"/>
    <w:semiHidden/>
    <w:rsid w:val="00CF471E"/>
  </w:style>
  <w:style w:type="paragraph" w:styleId="Platteteksteersteinspringing2">
    <w:name w:val="Body Text First Indent 2"/>
    <w:basedOn w:val="ZsysbasisCCV"/>
    <w:next w:val="BodytextCCV"/>
    <w:link w:val="Platteteksteersteinspringing2Char"/>
    <w:uiPriority w:val="98"/>
    <w:semiHidden/>
    <w:rsid w:val="00CF471E"/>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CCVChar">
    <w:name w:val="Zsysbasis CCV Char"/>
    <w:basedOn w:val="Standaardalinea-lettertype"/>
    <w:link w:val="ZsysbasisCCV"/>
    <w:uiPriority w:val="98"/>
    <w:semiHidden/>
    <w:rsid w:val="00CF471E"/>
  </w:style>
  <w:style w:type="paragraph" w:styleId="Standaardinspringing">
    <w:name w:val="Normal Indent"/>
    <w:basedOn w:val="ZsysbasisCCV"/>
    <w:next w:val="BodytextCCV"/>
    <w:uiPriority w:val="98"/>
    <w:semiHidden/>
    <w:rsid w:val="00CF471E"/>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CellMar>
        <w:left w:w="0" w:type="dxa"/>
        <w:right w:w="0"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CellMar>
        <w:left w:w="0" w:type="dxa"/>
        <w:right w:w="0"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left w:w="0" w:type="dxa"/>
        <w:right w:w="0"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CellMar>
        <w:left w:w="0" w:type="dxa"/>
        <w:right w:w="0"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left w:w="0" w:type="dxa"/>
        <w:right w:w="0"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CellMar>
        <w:left w:w="0" w:type="dxa"/>
        <w:right w:w="0"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CellMar>
        <w:left w:w="0" w:type="dxa"/>
        <w:right w:w="0"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CellMar>
        <w:left w:w="0" w:type="dxa"/>
        <w:right w:w="0"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CellMar>
        <w:left w:w="0" w:type="dxa"/>
        <w:right w:w="0"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CellMar>
        <w:left w:w="0" w:type="dxa"/>
        <w:right w:w="0"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left w:w="0" w:type="dxa"/>
        <w:right w:w="0"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left w:w="0" w:type="dxa"/>
        <w:right w:w="0"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CellMar>
        <w:left w:w="0" w:type="dxa"/>
        <w:right w:w="0"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CellMar>
        <w:left w:w="0" w:type="dxa"/>
        <w:right w:w="0"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CellMar>
        <w:left w:w="0" w:type="dxa"/>
        <w:right w:w="0"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CellMar>
        <w:left w:w="0" w:type="dxa"/>
        <w:right w:w="0"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Verfijndetabel1">
    <w:name w:val="Table Subtle 1"/>
    <w:basedOn w:val="Standaardtabel"/>
    <w:semiHidden/>
    <w:rsid w:val="008D7BDD"/>
    <w:tblPr>
      <w:tblStyleRowBandSize w:val="1"/>
      <w:tblCellMar>
        <w:left w:w="0" w:type="dxa"/>
        <w:right w:w="0"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CellMar>
        <w:left w:w="0" w:type="dxa"/>
        <w:right w:w="0"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CCV"/>
    <w:basedOn w:val="Standaardalinea-lettertype"/>
    <w:uiPriority w:val="98"/>
    <w:semiHidden/>
    <w:rsid w:val="00791614"/>
    <w:rPr>
      <w:vertAlign w:val="superscript"/>
      <w:lang w:val="nl-NL"/>
    </w:rPr>
  </w:style>
  <w:style w:type="paragraph" w:styleId="Voetnoottekst">
    <w:name w:val="footnote text"/>
    <w:aliases w:val="Footnote text CCV"/>
    <w:basedOn w:val="ZsysbasisCCV"/>
    <w:uiPriority w:val="98"/>
    <w:semiHidden/>
    <w:rsid w:val="00CF471E"/>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left w:w="0" w:type="dxa"/>
        <w:right w:w="0"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lang w:val="nl-NL"/>
    </w:rPr>
  </w:style>
  <w:style w:type="paragraph" w:styleId="Tekstzonderopmaak">
    <w:name w:val="Plain Text"/>
    <w:basedOn w:val="Standaard"/>
    <w:link w:val="TekstzonderopmaakChar"/>
    <w:uiPriority w:val="98"/>
    <w:semiHidden/>
    <w:rsid w:val="00CF471E"/>
    <w:pPr>
      <w:spacing w:line="240" w:lineRule="auto"/>
    </w:pPr>
    <w:rPr>
      <w:rFonts w:ascii="Consolas" w:hAnsi="Consolas" w:cs="Times New Roman"/>
      <w:sz w:val="21"/>
      <w:szCs w:val="21"/>
      <w:lang w:bidi="nl-NL"/>
    </w:rPr>
  </w:style>
  <w:style w:type="paragraph" w:styleId="Ballontekst">
    <w:name w:val="Balloon Text"/>
    <w:basedOn w:val="ZsysbasisCCV"/>
    <w:next w:val="BodytextCCV"/>
    <w:uiPriority w:val="98"/>
    <w:semiHidden/>
    <w:rsid w:val="00CF471E"/>
  </w:style>
  <w:style w:type="paragraph" w:styleId="Bijschrift">
    <w:name w:val="caption"/>
    <w:basedOn w:val="Standaard"/>
    <w:next w:val="Standaard"/>
    <w:uiPriority w:val="45"/>
    <w:qFormat/>
    <w:rsid w:val="00CF471E"/>
    <w:pPr>
      <w:spacing w:before="140"/>
    </w:pPr>
    <w:rPr>
      <w:rFonts w:asciiTheme="minorHAnsi" w:hAnsiTheme="minorHAnsi"/>
      <w:i/>
      <w:iCs/>
    </w:rPr>
  </w:style>
  <w:style w:type="character" w:customStyle="1" w:styleId="TekstopmerkingChar">
    <w:name w:val="Tekst opmerking Char"/>
    <w:basedOn w:val="Standaardalinea-lettertype"/>
    <w:link w:val="Tekstopmerking"/>
    <w:uiPriority w:val="99"/>
    <w:rsid w:val="00CF471E"/>
    <w:rPr>
      <w:rFonts w:asciiTheme="minorHAnsi" w:hAnsiTheme="minorHAnsi"/>
    </w:rPr>
  </w:style>
  <w:style w:type="paragraph" w:styleId="Documentstructuur">
    <w:name w:val="Document Map"/>
    <w:basedOn w:val="Standaard"/>
    <w:link w:val="DocumentstructuurChar"/>
    <w:uiPriority w:val="98"/>
    <w:semiHidden/>
    <w:rsid w:val="00CF471E"/>
    <w:pPr>
      <w:spacing w:line="240" w:lineRule="auto"/>
    </w:pPr>
    <w:rPr>
      <w:rFonts w:ascii="Segoe UI" w:hAnsi="Segoe UI" w:cs="Segoe UI"/>
      <w:sz w:val="16"/>
      <w:szCs w:val="16"/>
      <w:lang w:bidi="nl-NL"/>
    </w:rPr>
  </w:style>
  <w:style w:type="table" w:styleId="Lichtearcering-accent5">
    <w:name w:val="Light Shading Accent 5"/>
    <w:basedOn w:val="Standaardtabel"/>
    <w:uiPriority w:val="60"/>
    <w:rsid w:val="00E07762"/>
    <w:pPr>
      <w:spacing w:line="240" w:lineRule="auto"/>
    </w:pPr>
    <w:rPr>
      <w:color w:val="5F5F5F" w:themeColor="accent5" w:themeShade="BF"/>
    </w:rPr>
    <w:tblPr>
      <w:tblStyleRowBandSize w:val="1"/>
      <w:tblStyleColBandSize w:val="1"/>
      <w:tblBorders>
        <w:top w:val="single" w:sz="8" w:space="0" w:color="7F7F7F" w:themeColor="accent5"/>
        <w:bottom w:val="single" w:sz="8" w:space="0" w:color="7F7F7F" w:themeColor="accent5"/>
      </w:tblBorders>
      <w:tblCellMar>
        <w:left w:w="0" w:type="dxa"/>
        <w:right w:w="0" w:type="dxa"/>
      </w:tblCellMar>
    </w:tblPr>
    <w:tblStylePr w:type="fir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la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left w:val="nil"/>
          <w:right w:val="nil"/>
          <w:insideH w:val="nil"/>
          <w:insideV w:val="nil"/>
        </w:tcBorders>
        <w:shd w:val="clear" w:color="auto" w:fill="DFDFDF" w:themeFill="accent5" w:themeFillTint="3F"/>
      </w:tcPr>
    </w:tblStylePr>
  </w:style>
  <w:style w:type="paragraph" w:styleId="Eindnoottekst">
    <w:name w:val="endnote text"/>
    <w:aliases w:val="End note text CCV"/>
    <w:basedOn w:val="ZsysbasisCCV"/>
    <w:next w:val="BodytextCCV"/>
    <w:uiPriority w:val="98"/>
    <w:semiHidden/>
    <w:rsid w:val="00CF471E"/>
  </w:style>
  <w:style w:type="paragraph" w:styleId="Indexkop">
    <w:name w:val="index heading"/>
    <w:basedOn w:val="ZsysbasisCCV"/>
    <w:next w:val="BodytextCCV"/>
    <w:uiPriority w:val="98"/>
    <w:semiHidden/>
    <w:rsid w:val="00CF471E"/>
  </w:style>
  <w:style w:type="paragraph" w:styleId="Kopbronvermelding">
    <w:name w:val="toa heading"/>
    <w:basedOn w:val="ZsysbasisCCV"/>
    <w:next w:val="BodytextCCV"/>
    <w:uiPriority w:val="98"/>
    <w:semiHidden/>
    <w:rsid w:val="00CF471E"/>
  </w:style>
  <w:style w:type="paragraph" w:styleId="Lijstopsomteken5">
    <w:name w:val="List Bullet 5"/>
    <w:basedOn w:val="ZsysbasisCCV"/>
    <w:next w:val="BodytextCCV"/>
    <w:uiPriority w:val="98"/>
    <w:semiHidden/>
    <w:rsid w:val="00CF471E"/>
    <w:pPr>
      <w:numPr>
        <w:numId w:val="8"/>
      </w:numPr>
      <w:ind w:left="1491" w:hanging="357"/>
    </w:pPr>
  </w:style>
  <w:style w:type="paragraph" w:styleId="Macrotekst">
    <w:name w:val="macro"/>
    <w:basedOn w:val="ZsysbasisCCV"/>
    <w:next w:val="BodytextCCV"/>
    <w:uiPriority w:val="98"/>
    <w:semiHidden/>
    <w:rsid w:val="00CF471E"/>
  </w:style>
  <w:style w:type="paragraph" w:styleId="Tekstopmerking">
    <w:name w:val="annotation text"/>
    <w:basedOn w:val="Standaard"/>
    <w:link w:val="TekstopmerkingChar"/>
    <w:uiPriority w:val="99"/>
    <w:rsid w:val="00CF471E"/>
    <w:pPr>
      <w:spacing w:line="240" w:lineRule="auto"/>
    </w:pPr>
    <w:rPr>
      <w:rFonts w:asciiTheme="minorHAnsi" w:hAnsiTheme="minorHAnsi" w:cs="Times New Roman"/>
      <w:szCs w:val="20"/>
      <w:lang w:bidi="nl-NL"/>
    </w:rPr>
  </w:style>
  <w:style w:type="character" w:styleId="Intensieveverwijzing">
    <w:name w:val="Intense Reference"/>
    <w:basedOn w:val="Standaardalinea-lettertype"/>
    <w:uiPriority w:val="98"/>
    <w:semiHidden/>
    <w:rsid w:val="00FC3FA5"/>
    <w:rPr>
      <w:b/>
      <w:bCs/>
      <w:smallCaps/>
      <w:color w:val="auto"/>
      <w:spacing w:val="5"/>
      <w:u w:val="single"/>
      <w:lang w:val="nl-NL"/>
    </w:rPr>
  </w:style>
  <w:style w:type="character" w:styleId="Verwijzingopmerking">
    <w:name w:val="annotation reference"/>
    <w:basedOn w:val="Standaardalinea-lettertype"/>
    <w:uiPriority w:val="99"/>
    <w:semiHidden/>
    <w:rsid w:val="00E85AB4"/>
    <w:rPr>
      <w:sz w:val="16"/>
      <w:szCs w:val="16"/>
      <w:lang w:val="nl-NL"/>
    </w:rPr>
  </w:style>
  <w:style w:type="paragraph" w:customStyle="1" w:styleId="Liststandard1stlevelCCV">
    <w:name w:val="List standard 1st level CCV"/>
    <w:basedOn w:val="ZsysbasisCCV"/>
    <w:uiPriority w:val="16"/>
    <w:qFormat/>
    <w:rsid w:val="00CF471E"/>
    <w:pPr>
      <w:numPr>
        <w:numId w:val="25"/>
      </w:numPr>
    </w:pPr>
  </w:style>
  <w:style w:type="paragraph" w:customStyle="1" w:styleId="Liststandard2ndlevelCCV">
    <w:name w:val="List standard 2nd level CCV"/>
    <w:basedOn w:val="ZsysbasisCCV"/>
    <w:uiPriority w:val="17"/>
    <w:qFormat/>
    <w:rsid w:val="00CF471E"/>
    <w:pPr>
      <w:numPr>
        <w:ilvl w:val="1"/>
        <w:numId w:val="25"/>
      </w:numPr>
    </w:pPr>
  </w:style>
  <w:style w:type="paragraph" w:customStyle="1" w:styleId="Liststandard3rdlevelCCV">
    <w:name w:val="List standard 3rd level CCV"/>
    <w:basedOn w:val="ZsysbasisCCV"/>
    <w:uiPriority w:val="18"/>
    <w:qFormat/>
    <w:rsid w:val="00CF471E"/>
    <w:pPr>
      <w:numPr>
        <w:ilvl w:val="2"/>
        <w:numId w:val="25"/>
      </w:numPr>
    </w:pPr>
  </w:style>
  <w:style w:type="paragraph" w:customStyle="1" w:styleId="Listbullet1stlevelCCV">
    <w:name w:val="List bullet 1st level CCV"/>
    <w:basedOn w:val="ZsysbasisCCV"/>
    <w:uiPriority w:val="30"/>
    <w:qFormat/>
    <w:rsid w:val="00CF471E"/>
    <w:pPr>
      <w:numPr>
        <w:numId w:val="20"/>
      </w:numPr>
    </w:pPr>
  </w:style>
  <w:style w:type="paragraph" w:customStyle="1" w:styleId="Listbullet2ndlevelCCV">
    <w:name w:val="List bullet 2nd level CCV"/>
    <w:basedOn w:val="ZsysbasisCCV"/>
    <w:uiPriority w:val="31"/>
    <w:qFormat/>
    <w:rsid w:val="00CF471E"/>
    <w:pPr>
      <w:numPr>
        <w:ilvl w:val="1"/>
        <w:numId w:val="20"/>
      </w:numPr>
    </w:pPr>
  </w:style>
  <w:style w:type="paragraph" w:customStyle="1" w:styleId="Listbullet3rdlevelCCV">
    <w:name w:val="List bullet 3rd level CCV"/>
    <w:basedOn w:val="ZsysbasisCCV"/>
    <w:uiPriority w:val="32"/>
    <w:qFormat/>
    <w:rsid w:val="00CF471E"/>
    <w:pPr>
      <w:numPr>
        <w:ilvl w:val="2"/>
        <w:numId w:val="20"/>
      </w:numPr>
    </w:pPr>
  </w:style>
  <w:style w:type="numbering" w:customStyle="1" w:styleId="ListbulletCCV">
    <w:name w:val="List bullet CCV"/>
    <w:basedOn w:val="Geenlijst"/>
    <w:uiPriority w:val="98"/>
    <w:semiHidden/>
    <w:rsid w:val="00791614"/>
    <w:pPr>
      <w:numPr>
        <w:numId w:val="20"/>
      </w:numPr>
    </w:pPr>
  </w:style>
  <w:style w:type="paragraph" w:customStyle="1" w:styleId="Listlowercaseletter1stlevelCCV">
    <w:name w:val="List lowercase letter 1st level CCV"/>
    <w:basedOn w:val="ZsysbasisCCV"/>
    <w:uiPriority w:val="20"/>
    <w:qFormat/>
    <w:rsid w:val="00CF471E"/>
    <w:pPr>
      <w:numPr>
        <w:ilvl w:val="1"/>
        <w:numId w:val="22"/>
      </w:numPr>
    </w:pPr>
  </w:style>
  <w:style w:type="paragraph" w:customStyle="1" w:styleId="Listlowercaseletter2ndlevelCCV">
    <w:name w:val="List lowercase letter 2nd level CCV"/>
    <w:basedOn w:val="ZsysbasisCCV"/>
    <w:uiPriority w:val="21"/>
    <w:qFormat/>
    <w:rsid w:val="00CF471E"/>
    <w:pPr>
      <w:numPr>
        <w:ilvl w:val="2"/>
        <w:numId w:val="22"/>
      </w:numPr>
    </w:pPr>
  </w:style>
  <w:style w:type="paragraph" w:customStyle="1" w:styleId="Listlowercaseletter3rdlevelCCV">
    <w:name w:val="List lowercase letter 3rd level CCV"/>
    <w:basedOn w:val="ZsysbasisCCV"/>
    <w:uiPriority w:val="22"/>
    <w:qFormat/>
    <w:rsid w:val="00CF471E"/>
    <w:pPr>
      <w:numPr>
        <w:ilvl w:val="3"/>
        <w:numId w:val="22"/>
      </w:numPr>
    </w:pPr>
  </w:style>
  <w:style w:type="paragraph" w:customStyle="1" w:styleId="Listnumber1stlevelCCV">
    <w:name w:val="List number 1st level CCV"/>
    <w:basedOn w:val="ZsysbasisCCV"/>
    <w:uiPriority w:val="24"/>
    <w:qFormat/>
    <w:rsid w:val="00CF471E"/>
    <w:pPr>
      <w:numPr>
        <w:ilvl w:val="1"/>
        <w:numId w:val="23"/>
      </w:numPr>
    </w:pPr>
  </w:style>
  <w:style w:type="paragraph" w:customStyle="1" w:styleId="Listnumber2ndlevelCCV">
    <w:name w:val="List number 2nd level CCV"/>
    <w:basedOn w:val="ZsysbasisCCV"/>
    <w:uiPriority w:val="25"/>
    <w:qFormat/>
    <w:rsid w:val="00CF471E"/>
    <w:pPr>
      <w:numPr>
        <w:ilvl w:val="2"/>
        <w:numId w:val="23"/>
      </w:numPr>
    </w:pPr>
  </w:style>
  <w:style w:type="paragraph" w:customStyle="1" w:styleId="Listnumber3rdlevelCCV">
    <w:name w:val="List number 3rd level CCV"/>
    <w:basedOn w:val="ZsysbasisCCV"/>
    <w:uiPriority w:val="26"/>
    <w:qFormat/>
    <w:rsid w:val="00CF471E"/>
    <w:pPr>
      <w:numPr>
        <w:ilvl w:val="3"/>
        <w:numId w:val="23"/>
      </w:numPr>
    </w:pPr>
  </w:style>
  <w:style w:type="paragraph" w:customStyle="1" w:styleId="Listdash1stlevelCCV">
    <w:name w:val="List dash 1st level CCV"/>
    <w:basedOn w:val="ZsysbasisCCV"/>
    <w:uiPriority w:val="27"/>
    <w:qFormat/>
    <w:rsid w:val="00CF471E"/>
    <w:pPr>
      <w:numPr>
        <w:numId w:val="21"/>
      </w:numPr>
    </w:pPr>
  </w:style>
  <w:style w:type="paragraph" w:customStyle="1" w:styleId="Listdash2ndlevelCCV">
    <w:name w:val="List dash 2nd level CCV"/>
    <w:basedOn w:val="ZsysbasisCCV"/>
    <w:uiPriority w:val="28"/>
    <w:qFormat/>
    <w:rsid w:val="00CF471E"/>
    <w:pPr>
      <w:numPr>
        <w:ilvl w:val="1"/>
        <w:numId w:val="21"/>
      </w:numPr>
      <w:tabs>
        <w:tab w:val="left" w:pos="720"/>
      </w:tabs>
    </w:pPr>
  </w:style>
  <w:style w:type="paragraph" w:customStyle="1" w:styleId="Listdash3rdlevelCCV">
    <w:name w:val="List dash 3rd level CCV"/>
    <w:basedOn w:val="ZsysbasisCCV"/>
    <w:uiPriority w:val="29"/>
    <w:qFormat/>
    <w:rsid w:val="00CF471E"/>
    <w:pPr>
      <w:numPr>
        <w:ilvl w:val="2"/>
        <w:numId w:val="21"/>
      </w:numPr>
      <w:tabs>
        <w:tab w:val="left" w:pos="1077"/>
      </w:tabs>
    </w:pPr>
  </w:style>
  <w:style w:type="numbering" w:customStyle="1" w:styleId="ListdashCCV">
    <w:name w:val="List dash CCV"/>
    <w:basedOn w:val="Geenlijst"/>
    <w:uiPriority w:val="98"/>
    <w:semiHidden/>
    <w:rsid w:val="00791614"/>
    <w:pPr>
      <w:numPr>
        <w:numId w:val="21"/>
      </w:numPr>
    </w:pPr>
  </w:style>
  <w:style w:type="character" w:styleId="Titelvanboek">
    <w:name w:val="Book Title"/>
    <w:basedOn w:val="Standaardalinea-lettertype"/>
    <w:uiPriority w:val="98"/>
    <w:semiHidden/>
    <w:rsid w:val="00E07762"/>
    <w:rPr>
      <w:b/>
      <w:bCs/>
      <w:smallCaps/>
      <w:spacing w:val="5"/>
      <w:lang w:val="nl-NL"/>
    </w:rPr>
  </w:style>
  <w:style w:type="character" w:styleId="Tekstvantijdelijkeaanduiding">
    <w:name w:val="Placeholder Text"/>
    <w:basedOn w:val="Standaardalinea-lettertype"/>
    <w:uiPriority w:val="98"/>
    <w:semiHidden/>
    <w:rsid w:val="00AD56A5"/>
    <w:rPr>
      <w:color w:val="auto"/>
      <w:bdr w:val="none" w:sz="0" w:space="0" w:color="auto"/>
      <w:shd w:val="clear" w:color="auto" w:fill="FFB15B"/>
      <w:lang w:val="nl-NL"/>
    </w:rPr>
  </w:style>
  <w:style w:type="character" w:styleId="Subtieleverwijzing">
    <w:name w:val="Subtle Reference"/>
    <w:basedOn w:val="Standaardalinea-lettertype"/>
    <w:uiPriority w:val="98"/>
    <w:semiHidden/>
    <w:rsid w:val="008736AE"/>
    <w:rPr>
      <w:smallCaps/>
      <w:color w:val="auto"/>
      <w:u w:val="single"/>
      <w:lang w:val="nl-NL"/>
    </w:rPr>
  </w:style>
  <w:style w:type="character" w:styleId="Subtielebenadrukking">
    <w:name w:val="Subtle Emphasis"/>
    <w:basedOn w:val="Standaardalinea-lettertype"/>
    <w:uiPriority w:val="98"/>
    <w:semiHidden/>
    <w:rsid w:val="00FC3FA5"/>
    <w:rPr>
      <w:i/>
      <w:iCs/>
      <w:color w:val="auto"/>
      <w:lang w:val="nl-NL"/>
    </w:rPr>
  </w:style>
  <w:style w:type="table" w:styleId="Lichtearcering-accent4">
    <w:name w:val="Light Shading Accent 4"/>
    <w:basedOn w:val="Standaardtabel"/>
    <w:uiPriority w:val="60"/>
    <w:rsid w:val="00E07762"/>
    <w:pPr>
      <w:spacing w:line="240" w:lineRule="auto"/>
    </w:pPr>
    <w:rPr>
      <w:color w:val="000000" w:themeColor="accent4" w:themeShade="BF"/>
    </w:rPr>
    <w:tblPr>
      <w:tblStyleRowBandSize w:val="1"/>
      <w:tblStyleColBandSize w:val="1"/>
      <w:tblBorders>
        <w:top w:val="single" w:sz="8" w:space="0" w:color="000000" w:themeColor="accent4"/>
        <w:bottom w:val="single" w:sz="8" w:space="0" w:color="000000" w:themeColor="accent4"/>
      </w:tblBorders>
      <w:tblCellMar>
        <w:left w:w="0" w:type="dxa"/>
        <w:right w:w="0" w:type="dxa"/>
      </w:tblCellMar>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chtearcering-accent3">
    <w:name w:val="Light Shading Accent 3"/>
    <w:basedOn w:val="Standaardtabel"/>
    <w:uiPriority w:val="60"/>
    <w:rsid w:val="00E07762"/>
    <w:pPr>
      <w:spacing w:line="240" w:lineRule="auto"/>
    </w:pPr>
    <w:rPr>
      <w:color w:val="65D1FF" w:themeColor="accent3" w:themeShade="BF"/>
    </w:rPr>
    <w:tblPr>
      <w:tblStyleRowBandSize w:val="1"/>
      <w:tblStyleColBandSize w:val="1"/>
      <w:tblBorders>
        <w:top w:val="single" w:sz="8" w:space="0" w:color="DDF5FF" w:themeColor="accent3"/>
        <w:bottom w:val="single" w:sz="8" w:space="0" w:color="DDF5FF" w:themeColor="accent3"/>
      </w:tblBorders>
      <w:tblCellMar>
        <w:left w:w="0" w:type="dxa"/>
        <w:right w:w="0" w:type="dxa"/>
      </w:tblCellMar>
    </w:tblPr>
    <w:tblStylePr w:type="firstRow">
      <w:pPr>
        <w:spacing w:before="0" w:after="0" w:line="240" w:lineRule="auto"/>
      </w:pPr>
      <w:rPr>
        <w:b/>
        <w:bCs/>
      </w:rPr>
      <w:tblPr/>
      <w:tcPr>
        <w:tcBorders>
          <w:top w:val="single" w:sz="8" w:space="0" w:color="DDF5FF" w:themeColor="accent3"/>
          <w:left w:val="nil"/>
          <w:bottom w:val="single" w:sz="8" w:space="0" w:color="DDF5FF" w:themeColor="accent3"/>
          <w:right w:val="nil"/>
          <w:insideH w:val="nil"/>
          <w:insideV w:val="nil"/>
        </w:tcBorders>
      </w:tcPr>
    </w:tblStylePr>
    <w:tblStylePr w:type="lastRow">
      <w:pPr>
        <w:spacing w:before="0" w:after="0" w:line="240" w:lineRule="auto"/>
      </w:pPr>
      <w:rPr>
        <w:b/>
        <w:bCs/>
      </w:rPr>
      <w:tblPr/>
      <w:tcPr>
        <w:tcBorders>
          <w:top w:val="single" w:sz="8" w:space="0" w:color="DDF5FF" w:themeColor="accent3"/>
          <w:left w:val="nil"/>
          <w:bottom w:val="single" w:sz="8" w:space="0" w:color="DDF5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CFF" w:themeFill="accent3" w:themeFillTint="3F"/>
      </w:tcPr>
    </w:tblStylePr>
    <w:tblStylePr w:type="band1Horz">
      <w:tblPr/>
      <w:tcPr>
        <w:tcBorders>
          <w:left w:val="nil"/>
          <w:right w:val="nil"/>
          <w:insideH w:val="nil"/>
          <w:insideV w:val="nil"/>
        </w:tcBorders>
        <w:shd w:val="clear" w:color="auto" w:fill="F6FCFF" w:themeFill="accent3" w:themeFillTint="3F"/>
      </w:tcPr>
    </w:tblStylePr>
  </w:style>
  <w:style w:type="table" w:styleId="Lichtearcering-accent2">
    <w:name w:val="Light Shading Accent 2"/>
    <w:basedOn w:val="Standaardtabel"/>
    <w:uiPriority w:val="60"/>
    <w:rsid w:val="00E07762"/>
    <w:pPr>
      <w:spacing w:line="240" w:lineRule="auto"/>
    </w:pPr>
    <w:rPr>
      <w:color w:val="01B6FF" w:themeColor="accent2" w:themeShade="BF"/>
    </w:rPr>
    <w:tblPr>
      <w:tblStyleRowBandSize w:val="1"/>
      <w:tblStyleColBandSize w:val="1"/>
      <w:tblBorders>
        <w:top w:val="single" w:sz="8" w:space="0" w:color="57CFFF" w:themeColor="accent2"/>
        <w:bottom w:val="single" w:sz="8" w:space="0" w:color="57CFFF" w:themeColor="accent2"/>
      </w:tblBorders>
      <w:tblCellMar>
        <w:left w:w="0" w:type="dxa"/>
        <w:right w:w="0" w:type="dxa"/>
      </w:tblCellMar>
    </w:tblPr>
    <w:tblStylePr w:type="firstRow">
      <w:pPr>
        <w:spacing w:before="0" w:after="0" w:line="240" w:lineRule="auto"/>
      </w:pPr>
      <w:rPr>
        <w:b/>
        <w:bCs/>
      </w:rPr>
      <w:tblPr/>
      <w:tcPr>
        <w:tcBorders>
          <w:top w:val="single" w:sz="8" w:space="0" w:color="57CFFF" w:themeColor="accent2"/>
          <w:left w:val="nil"/>
          <w:bottom w:val="single" w:sz="8" w:space="0" w:color="57CFFF" w:themeColor="accent2"/>
          <w:right w:val="nil"/>
          <w:insideH w:val="nil"/>
          <w:insideV w:val="nil"/>
        </w:tcBorders>
      </w:tcPr>
    </w:tblStylePr>
    <w:tblStylePr w:type="lastRow">
      <w:pPr>
        <w:spacing w:before="0" w:after="0" w:line="240" w:lineRule="auto"/>
      </w:pPr>
      <w:rPr>
        <w:b/>
        <w:bCs/>
      </w:rPr>
      <w:tblPr/>
      <w:tcPr>
        <w:tcBorders>
          <w:top w:val="single" w:sz="8" w:space="0" w:color="57CFFF" w:themeColor="accent2"/>
          <w:left w:val="nil"/>
          <w:bottom w:val="single" w:sz="8" w:space="0" w:color="57CF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F3FF" w:themeFill="accent2" w:themeFillTint="3F"/>
      </w:tcPr>
    </w:tblStylePr>
    <w:tblStylePr w:type="band1Horz">
      <w:tblPr/>
      <w:tcPr>
        <w:tcBorders>
          <w:left w:val="nil"/>
          <w:right w:val="nil"/>
          <w:insideH w:val="nil"/>
          <w:insideV w:val="nil"/>
        </w:tcBorders>
        <w:shd w:val="clear" w:color="auto" w:fill="D5F3FF"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18" w:space="0" w:color="D8D8D8" w:themeColor="accent6"/>
          <w:right w:val="single" w:sz="8" w:space="0" w:color="D8D8D8" w:themeColor="accent6"/>
          <w:insideH w:val="nil"/>
          <w:insideV w:val="single" w:sz="8" w:space="0" w:color="D8D8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6"/>
          <w:left w:val="single" w:sz="8" w:space="0" w:color="D8D8D8" w:themeColor="accent6"/>
          <w:bottom w:val="single" w:sz="8" w:space="0" w:color="D8D8D8" w:themeColor="accent6"/>
          <w:right w:val="single" w:sz="8" w:space="0" w:color="D8D8D8" w:themeColor="accent6"/>
          <w:insideH w:val="nil"/>
          <w:insideV w:val="single" w:sz="8" w:space="0" w:color="D8D8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tcPr>
    </w:tblStylePr>
    <w:tblStylePr w:type="band1Vert">
      <w:tblPr/>
      <w:tcPr>
        <w:tcBorders>
          <w:top w:val="single" w:sz="8" w:space="0" w:color="D8D8D8" w:themeColor="accent6"/>
          <w:left w:val="single" w:sz="8" w:space="0" w:color="D8D8D8" w:themeColor="accent6"/>
          <w:bottom w:val="single" w:sz="8" w:space="0" w:color="D8D8D8" w:themeColor="accent6"/>
          <w:right w:val="single" w:sz="8" w:space="0" w:color="D8D8D8" w:themeColor="accent6"/>
        </w:tcBorders>
        <w:shd w:val="clear" w:color="auto" w:fill="F5F5F5" w:themeFill="accent6" w:themeFillTint="3F"/>
      </w:tcPr>
    </w:tblStylePr>
    <w:tblStylePr w:type="band1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shd w:val="clear" w:color="auto" w:fill="F5F5F5" w:themeFill="accent6" w:themeFillTint="3F"/>
      </w:tcPr>
    </w:tblStylePr>
    <w:tblStylePr w:type="band2Horz">
      <w:tblPr/>
      <w:tcPr>
        <w:tcBorders>
          <w:top w:val="single" w:sz="8" w:space="0" w:color="D8D8D8" w:themeColor="accent6"/>
          <w:left w:val="single" w:sz="8" w:space="0" w:color="D8D8D8" w:themeColor="accent6"/>
          <w:bottom w:val="single" w:sz="8" w:space="0" w:color="D8D8D8" w:themeColor="accent6"/>
          <w:right w:val="single" w:sz="8" w:space="0" w:color="D8D8D8" w:themeColor="accent6"/>
          <w:insideV w:val="single" w:sz="8" w:space="0" w:color="D8D8D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DF5FF" w:themeColor="accent3"/>
        <w:left w:val="single" w:sz="8" w:space="0" w:color="DDF5FF" w:themeColor="accent3"/>
        <w:bottom w:val="single" w:sz="8" w:space="0" w:color="DDF5FF" w:themeColor="accent3"/>
        <w:right w:val="single" w:sz="8" w:space="0" w:color="DDF5FF" w:themeColor="accent3"/>
        <w:insideH w:val="single" w:sz="8" w:space="0" w:color="DDF5FF" w:themeColor="accent3"/>
        <w:insideV w:val="single" w:sz="8" w:space="0" w:color="DDF5FF" w:themeColor="accent3"/>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F5FF" w:themeColor="accent3"/>
          <w:left w:val="single" w:sz="8" w:space="0" w:color="DDF5FF" w:themeColor="accent3"/>
          <w:bottom w:val="single" w:sz="18" w:space="0" w:color="DDF5FF" w:themeColor="accent3"/>
          <w:right w:val="single" w:sz="8" w:space="0" w:color="DDF5FF" w:themeColor="accent3"/>
          <w:insideH w:val="nil"/>
          <w:insideV w:val="single" w:sz="8" w:space="0" w:color="DDF5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F5FF" w:themeColor="accent3"/>
          <w:left w:val="single" w:sz="8" w:space="0" w:color="DDF5FF" w:themeColor="accent3"/>
          <w:bottom w:val="single" w:sz="8" w:space="0" w:color="DDF5FF" w:themeColor="accent3"/>
          <w:right w:val="single" w:sz="8" w:space="0" w:color="DDF5FF" w:themeColor="accent3"/>
          <w:insideH w:val="nil"/>
          <w:insideV w:val="single" w:sz="8" w:space="0" w:color="DDF5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F5FF" w:themeColor="accent3"/>
          <w:left w:val="single" w:sz="8" w:space="0" w:color="DDF5FF" w:themeColor="accent3"/>
          <w:bottom w:val="single" w:sz="8" w:space="0" w:color="DDF5FF" w:themeColor="accent3"/>
          <w:right w:val="single" w:sz="8" w:space="0" w:color="DDF5FF" w:themeColor="accent3"/>
        </w:tcBorders>
      </w:tcPr>
    </w:tblStylePr>
    <w:tblStylePr w:type="band1Vert">
      <w:tblPr/>
      <w:tcPr>
        <w:tcBorders>
          <w:top w:val="single" w:sz="8" w:space="0" w:color="DDF5FF" w:themeColor="accent3"/>
          <w:left w:val="single" w:sz="8" w:space="0" w:color="DDF5FF" w:themeColor="accent3"/>
          <w:bottom w:val="single" w:sz="8" w:space="0" w:color="DDF5FF" w:themeColor="accent3"/>
          <w:right w:val="single" w:sz="8" w:space="0" w:color="DDF5FF" w:themeColor="accent3"/>
        </w:tcBorders>
        <w:shd w:val="clear" w:color="auto" w:fill="F6FCFF" w:themeFill="accent3" w:themeFillTint="3F"/>
      </w:tcPr>
    </w:tblStylePr>
    <w:tblStylePr w:type="band1Horz">
      <w:tblPr/>
      <w:tcPr>
        <w:tcBorders>
          <w:top w:val="single" w:sz="8" w:space="0" w:color="DDF5FF" w:themeColor="accent3"/>
          <w:left w:val="single" w:sz="8" w:space="0" w:color="DDF5FF" w:themeColor="accent3"/>
          <w:bottom w:val="single" w:sz="8" w:space="0" w:color="DDF5FF" w:themeColor="accent3"/>
          <w:right w:val="single" w:sz="8" w:space="0" w:color="DDF5FF" w:themeColor="accent3"/>
          <w:insideV w:val="single" w:sz="8" w:space="0" w:color="DDF5FF" w:themeColor="accent3"/>
        </w:tcBorders>
        <w:shd w:val="clear" w:color="auto" w:fill="F6FCFF" w:themeFill="accent3" w:themeFillTint="3F"/>
      </w:tcPr>
    </w:tblStylePr>
    <w:tblStylePr w:type="band2Horz">
      <w:tblPr/>
      <w:tcPr>
        <w:tcBorders>
          <w:top w:val="single" w:sz="8" w:space="0" w:color="DDF5FF" w:themeColor="accent3"/>
          <w:left w:val="single" w:sz="8" w:space="0" w:color="DDF5FF" w:themeColor="accent3"/>
          <w:bottom w:val="single" w:sz="8" w:space="0" w:color="DDF5FF" w:themeColor="accent3"/>
          <w:right w:val="single" w:sz="8" w:space="0" w:color="DDF5FF" w:themeColor="accent3"/>
          <w:insideV w:val="single" w:sz="8" w:space="0" w:color="DDF5FF"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57CFFF" w:themeColor="accent2"/>
        <w:left w:val="single" w:sz="8" w:space="0" w:color="57CFFF" w:themeColor="accent2"/>
        <w:bottom w:val="single" w:sz="8" w:space="0" w:color="57CFFF" w:themeColor="accent2"/>
        <w:right w:val="single" w:sz="8" w:space="0" w:color="57CFFF" w:themeColor="accent2"/>
        <w:insideH w:val="single" w:sz="8" w:space="0" w:color="57CFFF" w:themeColor="accent2"/>
        <w:insideV w:val="single" w:sz="8" w:space="0" w:color="57CFFF"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7CFFF" w:themeColor="accent2"/>
          <w:left w:val="single" w:sz="8" w:space="0" w:color="57CFFF" w:themeColor="accent2"/>
          <w:bottom w:val="single" w:sz="18" w:space="0" w:color="57CFFF" w:themeColor="accent2"/>
          <w:right w:val="single" w:sz="8" w:space="0" w:color="57CFFF" w:themeColor="accent2"/>
          <w:insideH w:val="nil"/>
          <w:insideV w:val="single" w:sz="8" w:space="0" w:color="57CF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CFFF" w:themeColor="accent2"/>
          <w:left w:val="single" w:sz="8" w:space="0" w:color="57CFFF" w:themeColor="accent2"/>
          <w:bottom w:val="single" w:sz="8" w:space="0" w:color="57CFFF" w:themeColor="accent2"/>
          <w:right w:val="single" w:sz="8" w:space="0" w:color="57CFFF" w:themeColor="accent2"/>
          <w:insideH w:val="nil"/>
          <w:insideV w:val="single" w:sz="8" w:space="0" w:color="57CF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CFFF" w:themeColor="accent2"/>
          <w:left w:val="single" w:sz="8" w:space="0" w:color="57CFFF" w:themeColor="accent2"/>
          <w:bottom w:val="single" w:sz="8" w:space="0" w:color="57CFFF" w:themeColor="accent2"/>
          <w:right w:val="single" w:sz="8" w:space="0" w:color="57CFFF" w:themeColor="accent2"/>
        </w:tcBorders>
      </w:tcPr>
    </w:tblStylePr>
    <w:tblStylePr w:type="band1Vert">
      <w:tblPr/>
      <w:tcPr>
        <w:tcBorders>
          <w:top w:val="single" w:sz="8" w:space="0" w:color="57CFFF" w:themeColor="accent2"/>
          <w:left w:val="single" w:sz="8" w:space="0" w:color="57CFFF" w:themeColor="accent2"/>
          <w:bottom w:val="single" w:sz="8" w:space="0" w:color="57CFFF" w:themeColor="accent2"/>
          <w:right w:val="single" w:sz="8" w:space="0" w:color="57CFFF" w:themeColor="accent2"/>
        </w:tcBorders>
        <w:shd w:val="clear" w:color="auto" w:fill="D5F3FF" w:themeFill="accent2" w:themeFillTint="3F"/>
      </w:tcPr>
    </w:tblStylePr>
    <w:tblStylePr w:type="band1Horz">
      <w:tblPr/>
      <w:tcPr>
        <w:tcBorders>
          <w:top w:val="single" w:sz="8" w:space="0" w:color="57CFFF" w:themeColor="accent2"/>
          <w:left w:val="single" w:sz="8" w:space="0" w:color="57CFFF" w:themeColor="accent2"/>
          <w:bottom w:val="single" w:sz="8" w:space="0" w:color="57CFFF" w:themeColor="accent2"/>
          <w:right w:val="single" w:sz="8" w:space="0" w:color="57CFFF" w:themeColor="accent2"/>
          <w:insideV w:val="single" w:sz="8" w:space="0" w:color="57CFFF" w:themeColor="accent2"/>
        </w:tcBorders>
        <w:shd w:val="clear" w:color="auto" w:fill="D5F3FF" w:themeFill="accent2" w:themeFillTint="3F"/>
      </w:tcPr>
    </w:tblStylePr>
    <w:tblStylePr w:type="band2Horz">
      <w:tblPr/>
      <w:tcPr>
        <w:tcBorders>
          <w:top w:val="single" w:sz="8" w:space="0" w:color="57CFFF" w:themeColor="accent2"/>
          <w:left w:val="single" w:sz="8" w:space="0" w:color="57CFFF" w:themeColor="accent2"/>
          <w:bottom w:val="single" w:sz="8" w:space="0" w:color="57CFFF" w:themeColor="accent2"/>
          <w:right w:val="single" w:sz="8" w:space="0" w:color="57CFFF" w:themeColor="accent2"/>
          <w:insideV w:val="single" w:sz="8" w:space="0" w:color="57CFFF"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FBFBFB" w:themeFill="accent6" w:themeFillTint="19"/>
    </w:tcPr>
    <w:tblStylePr w:type="firstRow">
      <w:rPr>
        <w:b/>
        <w:bCs/>
        <w:color w:val="FFFFFF" w:themeColor="background1"/>
      </w:rPr>
      <w:tblPr/>
      <w:tcPr>
        <w:tcBorders>
          <w:bottom w:val="single" w:sz="12" w:space="0" w:color="FFFFFF" w:themeColor="background1"/>
        </w:tcBorders>
        <w:shd w:val="clear" w:color="auto" w:fill="656565" w:themeFill="accent5" w:themeFillShade="CC"/>
      </w:tcPr>
    </w:tblStylePr>
    <w:tblStylePr w:type="lastRow">
      <w:rPr>
        <w:b/>
        <w:bCs/>
        <w:color w:val="65656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6" w:themeFillTint="3F"/>
      </w:tcPr>
    </w:tblStylePr>
    <w:tblStylePr w:type="band1Horz">
      <w:tblPr/>
      <w:tcPr>
        <w:shd w:val="clear" w:color="auto" w:fill="F7F7F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F2F2F2" w:themeFill="accent5" w:themeFillTint="19"/>
    </w:tcPr>
    <w:tblStylePr w:type="firstRow">
      <w:rPr>
        <w:b/>
        <w:bCs/>
        <w:color w:val="FFFFFF" w:themeColor="background1"/>
      </w:rPr>
      <w:tblPr/>
      <w:tcPr>
        <w:tcBorders>
          <w:bottom w:val="single" w:sz="12" w:space="0" w:color="FFFFFF" w:themeColor="background1"/>
        </w:tcBorders>
        <w:shd w:val="clear" w:color="auto" w:fill="ACACAC" w:themeFill="accent6" w:themeFillShade="CC"/>
      </w:tcPr>
    </w:tblStylePr>
    <w:tblStylePr w:type="lastRow">
      <w:rPr>
        <w:b/>
        <w:bCs/>
        <w:color w:val="ACACA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5" w:themeFillTint="3F"/>
      </w:tcPr>
    </w:tblStylePr>
    <w:tblStylePr w:type="band1Horz">
      <w:tblPr/>
      <w:tcPr>
        <w:shd w:val="clear" w:color="auto" w:fill="E5E5E5"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E6E6E6" w:themeFill="accent4" w:themeFillTint="19"/>
    </w:tcPr>
    <w:tblStylePr w:type="firstRow">
      <w:rPr>
        <w:b/>
        <w:bCs/>
        <w:color w:val="FFFFFF" w:themeColor="background1"/>
      </w:rPr>
      <w:tblPr/>
      <w:tcPr>
        <w:tcBorders>
          <w:bottom w:val="single" w:sz="12" w:space="0" w:color="FFFFFF" w:themeColor="background1"/>
        </w:tcBorders>
        <w:shd w:val="clear" w:color="auto" w:fill="7DD8FF" w:themeFill="accent3" w:themeFillShade="CC"/>
      </w:tcPr>
    </w:tblStylePr>
    <w:tblStylePr w:type="lastRow">
      <w:rPr>
        <w:b/>
        <w:bCs/>
        <w:color w:val="7DD8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FBFEFF" w:themeFill="accent3" w:themeFillTint="19"/>
    </w:tcPr>
    <w:tblStylePr w:type="firstRow">
      <w:rPr>
        <w:b/>
        <w:bCs/>
        <w:color w:val="FFFFFF" w:themeColor="background1"/>
      </w:rPr>
      <w:tblPr/>
      <w:tcPr>
        <w:tcBorders>
          <w:bottom w:val="single" w:sz="12" w:space="0" w:color="FFFFFF"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CFF" w:themeFill="accent3" w:themeFillTint="3F"/>
      </w:tcPr>
    </w:tblStylePr>
    <w:tblStylePr w:type="band1Horz">
      <w:tblPr/>
      <w:tcPr>
        <w:shd w:val="clear" w:color="auto" w:fill="F8FCFF"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EEFAFF" w:themeFill="accent2" w:themeFillTint="19"/>
    </w:tcPr>
    <w:tblStylePr w:type="firstRow">
      <w:rPr>
        <w:b/>
        <w:bCs/>
        <w:color w:val="FFFFFF" w:themeColor="background1"/>
      </w:rPr>
      <w:tblPr/>
      <w:tcPr>
        <w:tcBorders>
          <w:bottom w:val="single" w:sz="12" w:space="0" w:color="FFFFFF" w:themeColor="background1"/>
        </w:tcBorders>
        <w:shd w:val="clear" w:color="auto" w:fill="12BBFF" w:themeFill="accent2" w:themeFillShade="CC"/>
      </w:tcPr>
    </w:tblStylePr>
    <w:tblStylePr w:type="lastRow">
      <w:rPr>
        <w:b/>
        <w:bCs/>
        <w:color w:val="12BBF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F3FF" w:themeFill="accent2" w:themeFillTint="3F"/>
      </w:tcPr>
    </w:tblStylePr>
    <w:tblStylePr w:type="band1Horz">
      <w:tblPr/>
      <w:tcPr>
        <w:shd w:val="clear" w:color="auto" w:fill="DDF5F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CellMar>
        <w:left w:w="0" w:type="dxa"/>
        <w:right w:w="0" w:type="dxa"/>
      </w:tblCellMar>
    </w:tblPr>
    <w:tcPr>
      <w:shd w:val="clear" w:color="auto" w:fill="E2F6FF" w:themeFill="accent1" w:themeFillTint="19"/>
    </w:tcPr>
    <w:tblStylePr w:type="firstRow">
      <w:rPr>
        <w:b/>
        <w:bCs/>
        <w:color w:val="FFFFFF" w:themeColor="background1"/>
      </w:rPr>
      <w:tblPr/>
      <w:tcPr>
        <w:tcBorders>
          <w:bottom w:val="single" w:sz="12" w:space="0" w:color="FFFFFF" w:themeColor="background1"/>
        </w:tcBorders>
        <w:shd w:val="clear" w:color="auto" w:fill="12BBFF" w:themeFill="accent2" w:themeFillShade="CC"/>
      </w:tcPr>
    </w:tblStylePr>
    <w:tblStylePr w:type="lastRow">
      <w:rPr>
        <w:b/>
        <w:bCs/>
        <w:color w:val="12BBF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9FF" w:themeFill="accent1" w:themeFillTint="3F"/>
      </w:tcPr>
    </w:tblStylePr>
    <w:tblStylePr w:type="band1Horz">
      <w:tblPr/>
      <w:tcPr>
        <w:shd w:val="clear" w:color="auto" w:fill="C4EDFF"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7F7F7F" w:themeColor="accent5"/>
        <w:left w:val="single" w:sz="4" w:space="0" w:color="D8D8D8" w:themeColor="accent6"/>
        <w:bottom w:val="single" w:sz="4" w:space="0" w:color="D8D8D8" w:themeColor="accent6"/>
        <w:right w:val="single" w:sz="4" w:space="0" w:color="D8D8D8" w:themeColor="accent6"/>
        <w:insideH w:val="single" w:sz="4" w:space="0" w:color="FFFFFF" w:themeColor="background1"/>
        <w:insideV w:val="single" w:sz="4" w:space="0" w:color="FFFFFF" w:themeColor="background1"/>
      </w:tblBorders>
      <w:tblCellMar>
        <w:left w:w="0" w:type="dxa"/>
        <w:right w:w="0" w:type="dxa"/>
      </w:tblCellMar>
    </w:tblPr>
    <w:tcPr>
      <w:shd w:val="clear" w:color="auto" w:fill="FBFBFB" w:themeFill="accent6" w:themeFillTint="19"/>
    </w:tcPr>
    <w:tblStylePr w:type="firstRow">
      <w:rPr>
        <w:b/>
        <w:bCs/>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8181" w:themeFill="accent6" w:themeFillShade="99"/>
      </w:tcPr>
    </w:tblStylePr>
    <w:tblStylePr w:type="firstCol">
      <w:rPr>
        <w:color w:val="FFFFFF" w:themeColor="background1"/>
      </w:rPr>
      <w:tblPr/>
      <w:tcPr>
        <w:tcBorders>
          <w:top w:val="nil"/>
          <w:left w:val="nil"/>
          <w:bottom w:val="nil"/>
          <w:right w:val="nil"/>
          <w:insideH w:val="single" w:sz="4" w:space="0" w:color="818181" w:themeColor="accent6" w:themeShade="99"/>
          <w:insideV w:val="nil"/>
        </w:tcBorders>
        <w:shd w:val="clear" w:color="auto" w:fill="81818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8181" w:themeFill="accent6" w:themeFillShade="99"/>
      </w:tcPr>
    </w:tblStylePr>
    <w:tblStylePr w:type="band1Vert">
      <w:tblPr/>
      <w:tcPr>
        <w:shd w:val="clear" w:color="auto" w:fill="EFEFEF" w:themeFill="accent6" w:themeFillTint="66"/>
      </w:tcPr>
    </w:tblStylePr>
    <w:tblStylePr w:type="band1Horz">
      <w:tblPr/>
      <w:tcPr>
        <w:shd w:val="clear" w:color="auto" w:fill="EBEBE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D8D8D8" w:themeColor="accent6"/>
        <w:left w:val="single" w:sz="4" w:space="0" w:color="7F7F7F" w:themeColor="accent5"/>
        <w:bottom w:val="single" w:sz="4" w:space="0" w:color="7F7F7F" w:themeColor="accent5"/>
        <w:right w:val="single" w:sz="4" w:space="0" w:color="7F7F7F" w:themeColor="accent5"/>
        <w:insideH w:val="single" w:sz="4" w:space="0" w:color="FFFFFF" w:themeColor="background1"/>
        <w:insideV w:val="single" w:sz="4" w:space="0" w:color="FFFFFF" w:themeColor="background1"/>
      </w:tblBorders>
      <w:tblCellMar>
        <w:left w:w="0" w:type="dxa"/>
        <w:right w:w="0" w:type="dxa"/>
      </w:tblCellMar>
    </w:tblPr>
    <w:tcPr>
      <w:shd w:val="clear" w:color="auto" w:fill="F2F2F2" w:themeFill="accent5" w:themeFillTint="19"/>
    </w:tcPr>
    <w:tblStylePr w:type="firstRow">
      <w:rPr>
        <w:b/>
        <w:bCs/>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5" w:themeFillShade="99"/>
      </w:tcPr>
    </w:tblStylePr>
    <w:tblStylePr w:type="firstCol">
      <w:rPr>
        <w:color w:val="FFFFFF" w:themeColor="background1"/>
      </w:rPr>
      <w:tblPr/>
      <w:tcPr>
        <w:tcBorders>
          <w:top w:val="nil"/>
          <w:left w:val="nil"/>
          <w:bottom w:val="nil"/>
          <w:right w:val="nil"/>
          <w:insideH w:val="single" w:sz="4" w:space="0" w:color="4C4C4C" w:themeColor="accent5" w:themeShade="99"/>
          <w:insideV w:val="nil"/>
        </w:tcBorders>
        <w:shd w:val="clear" w:color="auto" w:fill="4C4C4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5" w:themeFillShade="99"/>
      </w:tcPr>
    </w:tblStylePr>
    <w:tblStylePr w:type="band1Vert">
      <w:tblPr/>
      <w:tcPr>
        <w:shd w:val="clear" w:color="auto" w:fill="CBCBCB" w:themeFill="accent5" w:themeFillTint="66"/>
      </w:tcPr>
    </w:tblStylePr>
    <w:tblStylePr w:type="band1Horz">
      <w:tblPr/>
      <w:tcPr>
        <w:shd w:val="clear" w:color="auto" w:fill="BFBFB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DF5FF" w:themeColor="accent3"/>
        <w:left w:val="single" w:sz="4" w:space="0" w:color="000000" w:themeColor="accent4"/>
        <w:bottom w:val="single" w:sz="4" w:space="0" w:color="000000" w:themeColor="accent4"/>
        <w:right w:val="single" w:sz="4" w:space="0" w:color="000000" w:themeColor="accent4"/>
        <w:insideH w:val="single" w:sz="4" w:space="0" w:color="FFFFFF" w:themeColor="background1"/>
        <w:insideV w:val="single" w:sz="4" w:space="0" w:color="FFFFFF" w:themeColor="background1"/>
      </w:tblBorders>
      <w:tblCellMar>
        <w:left w:w="0" w:type="dxa"/>
        <w:right w:w="0" w:type="dxa"/>
      </w:tblCellMar>
    </w:tblPr>
    <w:tcPr>
      <w:shd w:val="clear" w:color="auto" w:fill="E6E6E6" w:themeFill="accent4" w:themeFillTint="19"/>
    </w:tcPr>
    <w:tblStylePr w:type="firstRow">
      <w:rPr>
        <w:b/>
        <w:bCs/>
      </w:rPr>
      <w:tblPr/>
      <w:tcPr>
        <w:tcBorders>
          <w:top w:val="nil"/>
          <w:left w:val="nil"/>
          <w:bottom w:val="single" w:sz="24" w:space="0" w:color="DDF5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4" w:themeFillShade="99"/>
      </w:tcPr>
    </w:tblStylePr>
    <w:tblStylePr w:type="firstCol">
      <w:rPr>
        <w:color w:val="FFFFFF"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000000" w:themeColor="accent4"/>
        <w:left w:val="single" w:sz="4" w:space="0" w:color="DDF5FF" w:themeColor="accent3"/>
        <w:bottom w:val="single" w:sz="4" w:space="0" w:color="DDF5FF" w:themeColor="accent3"/>
        <w:right w:val="single" w:sz="4" w:space="0" w:color="DDF5FF" w:themeColor="accent3"/>
        <w:insideH w:val="single" w:sz="4" w:space="0" w:color="FFFFFF" w:themeColor="background1"/>
        <w:insideV w:val="single" w:sz="4" w:space="0" w:color="FFFFFF" w:themeColor="background1"/>
      </w:tblBorders>
      <w:tblCellMar>
        <w:left w:w="0" w:type="dxa"/>
        <w:right w:w="0" w:type="dxa"/>
      </w:tblCellMar>
    </w:tblPr>
    <w:tcPr>
      <w:shd w:val="clear" w:color="auto" w:fill="FBFEFF"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BCFF" w:themeFill="accent3" w:themeFillShade="99"/>
      </w:tcPr>
    </w:tblStylePr>
    <w:tblStylePr w:type="firstCol">
      <w:rPr>
        <w:color w:val="FFFFFF" w:themeColor="background1"/>
      </w:rPr>
      <w:tblPr/>
      <w:tcPr>
        <w:tcBorders>
          <w:top w:val="nil"/>
          <w:left w:val="nil"/>
          <w:bottom w:val="nil"/>
          <w:right w:val="nil"/>
          <w:insideH w:val="single" w:sz="4" w:space="0" w:color="1EBCFF" w:themeColor="accent3" w:themeShade="99"/>
          <w:insideV w:val="nil"/>
        </w:tcBorders>
        <w:shd w:val="clear" w:color="auto" w:fill="1EBCF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BCFF" w:themeFill="accent3" w:themeFillShade="99"/>
      </w:tcPr>
    </w:tblStylePr>
    <w:tblStylePr w:type="band1Vert">
      <w:tblPr/>
      <w:tcPr>
        <w:shd w:val="clear" w:color="auto" w:fill="F1FAFF" w:themeFill="accent3" w:themeFillTint="66"/>
      </w:tcPr>
    </w:tblStylePr>
    <w:tblStylePr w:type="band1Horz">
      <w:tblPr/>
      <w:tcPr>
        <w:shd w:val="clear" w:color="auto" w:fill="EEFAFF"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57CFFF" w:themeColor="accent2"/>
        <w:left w:val="single" w:sz="4" w:space="0" w:color="57CFFF" w:themeColor="accent2"/>
        <w:bottom w:val="single" w:sz="4" w:space="0" w:color="57CFFF" w:themeColor="accent2"/>
        <w:right w:val="single" w:sz="4" w:space="0" w:color="57CFFF" w:themeColor="accent2"/>
        <w:insideH w:val="single" w:sz="4" w:space="0" w:color="FFFFFF" w:themeColor="background1"/>
        <w:insideV w:val="single" w:sz="4" w:space="0" w:color="FFFFFF" w:themeColor="background1"/>
      </w:tblBorders>
      <w:tblCellMar>
        <w:left w:w="0" w:type="dxa"/>
        <w:right w:w="0" w:type="dxa"/>
      </w:tblCellMar>
    </w:tblPr>
    <w:tcPr>
      <w:shd w:val="clear" w:color="auto" w:fill="EEFAFF" w:themeFill="accent2" w:themeFillTint="19"/>
    </w:tcPr>
    <w:tblStylePr w:type="firstRow">
      <w:rPr>
        <w:b/>
        <w:bCs/>
      </w:rPr>
      <w:tblPr/>
      <w:tcPr>
        <w:tcBorders>
          <w:top w:val="nil"/>
          <w:left w:val="nil"/>
          <w:bottom w:val="single" w:sz="24" w:space="0" w:color="57CF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2CD" w:themeFill="accent2" w:themeFillShade="99"/>
      </w:tcPr>
    </w:tblStylePr>
    <w:tblStylePr w:type="firstCol">
      <w:rPr>
        <w:color w:val="FFFFFF" w:themeColor="background1"/>
      </w:rPr>
      <w:tblPr/>
      <w:tcPr>
        <w:tcBorders>
          <w:top w:val="nil"/>
          <w:left w:val="nil"/>
          <w:bottom w:val="nil"/>
          <w:right w:val="nil"/>
          <w:insideH w:val="single" w:sz="4" w:space="0" w:color="0092CD" w:themeColor="accent2" w:themeShade="99"/>
          <w:insideV w:val="nil"/>
        </w:tcBorders>
        <w:shd w:val="clear" w:color="auto" w:fill="0092C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92CD" w:themeFill="accent2" w:themeFillShade="99"/>
      </w:tcPr>
    </w:tblStylePr>
    <w:tblStylePr w:type="band1Vert">
      <w:tblPr/>
      <w:tcPr>
        <w:shd w:val="clear" w:color="auto" w:fill="BBEBFF" w:themeFill="accent2" w:themeFillTint="66"/>
      </w:tcPr>
    </w:tblStylePr>
    <w:tblStylePr w:type="band1Horz">
      <w:tblPr/>
      <w:tcPr>
        <w:shd w:val="clear" w:color="auto" w:fill="ABE6F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57CFFF" w:themeColor="accent2"/>
        <w:left w:val="single" w:sz="4" w:space="0" w:color="009ADA" w:themeColor="accent1"/>
        <w:bottom w:val="single" w:sz="4" w:space="0" w:color="009ADA" w:themeColor="accent1"/>
        <w:right w:val="single" w:sz="4" w:space="0" w:color="009ADA" w:themeColor="accent1"/>
        <w:insideH w:val="single" w:sz="4" w:space="0" w:color="FFFFFF" w:themeColor="background1"/>
        <w:insideV w:val="single" w:sz="4" w:space="0" w:color="FFFFFF" w:themeColor="background1"/>
      </w:tblBorders>
      <w:tblCellMar>
        <w:left w:w="0" w:type="dxa"/>
        <w:right w:w="0" w:type="dxa"/>
      </w:tblCellMar>
    </w:tblPr>
    <w:tcPr>
      <w:shd w:val="clear" w:color="auto" w:fill="E2F6FF" w:themeFill="accent1" w:themeFillTint="19"/>
    </w:tcPr>
    <w:tblStylePr w:type="firstRow">
      <w:rPr>
        <w:b/>
        <w:bCs/>
      </w:rPr>
      <w:tblPr/>
      <w:tcPr>
        <w:tcBorders>
          <w:top w:val="nil"/>
          <w:left w:val="nil"/>
          <w:bottom w:val="single" w:sz="24" w:space="0" w:color="57CF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82" w:themeFill="accent1" w:themeFillShade="99"/>
      </w:tcPr>
    </w:tblStylePr>
    <w:tblStylePr w:type="firstCol">
      <w:rPr>
        <w:color w:val="FFFFFF" w:themeColor="background1"/>
      </w:rPr>
      <w:tblPr/>
      <w:tcPr>
        <w:tcBorders>
          <w:top w:val="nil"/>
          <w:left w:val="nil"/>
          <w:bottom w:val="nil"/>
          <w:right w:val="nil"/>
          <w:insideH w:val="single" w:sz="4" w:space="0" w:color="005C82" w:themeColor="accent1" w:themeShade="99"/>
          <w:insideV w:val="nil"/>
        </w:tcBorders>
        <w:shd w:val="clear" w:color="auto" w:fill="005C8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C82" w:themeFill="accent1" w:themeFillShade="99"/>
      </w:tcPr>
    </w:tblStylePr>
    <w:tblStylePr w:type="band1Vert">
      <w:tblPr/>
      <w:tcPr>
        <w:shd w:val="clear" w:color="auto" w:fill="8ADCFF" w:themeFill="accent1" w:themeFillTint="66"/>
      </w:tcPr>
    </w:tblStylePr>
    <w:tblStylePr w:type="band1Horz">
      <w:tblPr/>
      <w:tcPr>
        <w:shd w:val="clear" w:color="auto" w:fill="6DD4F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F7F7F7" w:themeFill="accent6" w:themeFillTint="33"/>
    </w:tcPr>
    <w:tblStylePr w:type="firstRow">
      <w:rPr>
        <w:b/>
        <w:bCs/>
      </w:rPr>
      <w:tblPr/>
      <w:tcPr>
        <w:shd w:val="clear" w:color="auto" w:fill="EFEFEF" w:themeFill="accent6" w:themeFillTint="66"/>
      </w:tcPr>
    </w:tblStylePr>
    <w:tblStylePr w:type="lastRow">
      <w:rPr>
        <w:b/>
        <w:bCs/>
        <w:color w:val="000000" w:themeColor="text1"/>
      </w:rPr>
      <w:tblPr/>
      <w:tcPr>
        <w:shd w:val="clear" w:color="auto" w:fill="EFEFEF" w:themeFill="accent6" w:themeFillTint="66"/>
      </w:tcPr>
    </w:tblStylePr>
    <w:tblStylePr w:type="firstCol">
      <w:rPr>
        <w:color w:val="FFFFFF" w:themeColor="background1"/>
      </w:rPr>
      <w:tblPr/>
      <w:tcPr>
        <w:shd w:val="clear" w:color="auto" w:fill="A1A1A1" w:themeFill="accent6" w:themeFillShade="BF"/>
      </w:tcPr>
    </w:tblStylePr>
    <w:tblStylePr w:type="lastCol">
      <w:rPr>
        <w:color w:val="FFFFFF" w:themeColor="background1"/>
      </w:rPr>
      <w:tblPr/>
      <w:tcPr>
        <w:shd w:val="clear" w:color="auto" w:fill="A1A1A1" w:themeFill="accent6" w:themeFillShade="BF"/>
      </w:tc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E5E5E5" w:themeFill="accent5" w:themeFillTint="33"/>
    </w:tcPr>
    <w:tblStylePr w:type="firstRow">
      <w:rPr>
        <w:b/>
        <w:bCs/>
      </w:rPr>
      <w:tblPr/>
      <w:tcPr>
        <w:shd w:val="clear" w:color="auto" w:fill="CBCBCB" w:themeFill="accent5" w:themeFillTint="66"/>
      </w:tcPr>
    </w:tblStylePr>
    <w:tblStylePr w:type="lastRow">
      <w:rPr>
        <w:b/>
        <w:bCs/>
        <w:color w:val="000000" w:themeColor="text1"/>
      </w:rPr>
      <w:tblPr/>
      <w:tcPr>
        <w:shd w:val="clear" w:color="auto" w:fill="CBCBCB" w:themeFill="accent5" w:themeFillTint="66"/>
      </w:tcPr>
    </w:tblStylePr>
    <w:tblStylePr w:type="firstCol">
      <w:rPr>
        <w:color w:val="FFFFFF" w:themeColor="background1"/>
      </w:rPr>
      <w:tblPr/>
      <w:tcPr>
        <w:shd w:val="clear" w:color="auto" w:fill="5F5F5F" w:themeFill="accent5" w:themeFillShade="BF"/>
      </w:tcPr>
    </w:tblStylePr>
    <w:tblStylePr w:type="lastCol">
      <w:rPr>
        <w:color w:val="FFFFFF" w:themeColor="background1"/>
      </w:rPr>
      <w:tblPr/>
      <w:tcPr>
        <w:shd w:val="clear" w:color="auto" w:fill="5F5F5F" w:themeFill="accent5" w:themeFillShade="BF"/>
      </w:tc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FFFFFF" w:themeColor="background1"/>
      </w:rPr>
      <w:tblPr/>
      <w:tcPr>
        <w:shd w:val="clear" w:color="auto" w:fill="000000" w:themeFill="accent4" w:themeFillShade="BF"/>
      </w:tcPr>
    </w:tblStylePr>
    <w:tblStylePr w:type="lastCol">
      <w:rPr>
        <w:color w:val="FFFFFF"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F8FCFF" w:themeFill="accent3" w:themeFillTint="33"/>
    </w:tcPr>
    <w:tblStylePr w:type="firstRow">
      <w:rPr>
        <w:b/>
        <w:bCs/>
      </w:rPr>
      <w:tblPr/>
      <w:tcPr>
        <w:shd w:val="clear" w:color="auto" w:fill="F1FAFF" w:themeFill="accent3" w:themeFillTint="66"/>
      </w:tcPr>
    </w:tblStylePr>
    <w:tblStylePr w:type="lastRow">
      <w:rPr>
        <w:b/>
        <w:bCs/>
        <w:color w:val="000000" w:themeColor="text1"/>
      </w:rPr>
      <w:tblPr/>
      <w:tcPr>
        <w:shd w:val="clear" w:color="auto" w:fill="F1FAFF" w:themeFill="accent3" w:themeFillTint="66"/>
      </w:tcPr>
    </w:tblStylePr>
    <w:tblStylePr w:type="firstCol">
      <w:rPr>
        <w:color w:val="FFFFFF" w:themeColor="background1"/>
      </w:rPr>
      <w:tblPr/>
      <w:tcPr>
        <w:shd w:val="clear" w:color="auto" w:fill="65D1FF" w:themeFill="accent3" w:themeFillShade="BF"/>
      </w:tcPr>
    </w:tblStylePr>
    <w:tblStylePr w:type="lastCol">
      <w:rPr>
        <w:color w:val="FFFFFF" w:themeColor="background1"/>
      </w:rPr>
      <w:tblPr/>
      <w:tcPr>
        <w:shd w:val="clear" w:color="auto" w:fill="65D1FF" w:themeFill="accent3" w:themeFillShade="BF"/>
      </w:tcPr>
    </w:tblStylePr>
    <w:tblStylePr w:type="band1Vert">
      <w:tblPr/>
      <w:tcPr>
        <w:shd w:val="clear" w:color="auto" w:fill="EEFAFF" w:themeFill="accent3" w:themeFillTint="7F"/>
      </w:tcPr>
    </w:tblStylePr>
    <w:tblStylePr w:type="band1Horz">
      <w:tblPr/>
      <w:tcPr>
        <w:shd w:val="clear" w:color="auto" w:fill="EEFAFF"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DDF5FF" w:themeFill="accent2" w:themeFillTint="33"/>
    </w:tcPr>
    <w:tblStylePr w:type="firstRow">
      <w:rPr>
        <w:b/>
        <w:bCs/>
      </w:rPr>
      <w:tblPr/>
      <w:tcPr>
        <w:shd w:val="clear" w:color="auto" w:fill="BBEBFF" w:themeFill="accent2" w:themeFillTint="66"/>
      </w:tcPr>
    </w:tblStylePr>
    <w:tblStylePr w:type="lastRow">
      <w:rPr>
        <w:b/>
        <w:bCs/>
        <w:color w:val="000000" w:themeColor="text1"/>
      </w:rPr>
      <w:tblPr/>
      <w:tcPr>
        <w:shd w:val="clear" w:color="auto" w:fill="BBEBFF" w:themeFill="accent2" w:themeFillTint="66"/>
      </w:tcPr>
    </w:tblStylePr>
    <w:tblStylePr w:type="firstCol">
      <w:rPr>
        <w:color w:val="FFFFFF" w:themeColor="background1"/>
      </w:rPr>
      <w:tblPr/>
      <w:tcPr>
        <w:shd w:val="clear" w:color="auto" w:fill="01B6FF" w:themeFill="accent2" w:themeFillShade="BF"/>
      </w:tcPr>
    </w:tblStylePr>
    <w:tblStylePr w:type="lastCol">
      <w:rPr>
        <w:color w:val="FFFFFF" w:themeColor="background1"/>
      </w:rPr>
      <w:tblPr/>
      <w:tcPr>
        <w:shd w:val="clear" w:color="auto" w:fill="01B6FF" w:themeFill="accent2" w:themeFillShade="BF"/>
      </w:tcPr>
    </w:tblStylePr>
    <w:tblStylePr w:type="band1Vert">
      <w:tblPr/>
      <w:tcPr>
        <w:shd w:val="clear" w:color="auto" w:fill="ABE6FF" w:themeFill="accent2" w:themeFillTint="7F"/>
      </w:tcPr>
    </w:tblStylePr>
    <w:tblStylePr w:type="band1Horz">
      <w:tblPr/>
      <w:tcPr>
        <w:shd w:val="clear" w:color="auto" w:fill="ABE6FF"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C4EDFF" w:themeFill="accent1" w:themeFillTint="33"/>
    </w:tcPr>
    <w:tblStylePr w:type="firstRow">
      <w:rPr>
        <w:b/>
        <w:bCs/>
      </w:rPr>
      <w:tblPr/>
      <w:tcPr>
        <w:shd w:val="clear" w:color="auto" w:fill="8ADCFF" w:themeFill="accent1" w:themeFillTint="66"/>
      </w:tcPr>
    </w:tblStylePr>
    <w:tblStylePr w:type="lastRow">
      <w:rPr>
        <w:b/>
        <w:bCs/>
        <w:color w:val="000000" w:themeColor="text1"/>
      </w:rPr>
      <w:tblPr/>
      <w:tcPr>
        <w:shd w:val="clear" w:color="auto" w:fill="8ADCFF" w:themeFill="accent1" w:themeFillTint="66"/>
      </w:tcPr>
    </w:tblStylePr>
    <w:tblStylePr w:type="firstCol">
      <w:rPr>
        <w:color w:val="FFFFFF" w:themeColor="background1"/>
      </w:rPr>
      <w:tblPr/>
      <w:tcPr>
        <w:shd w:val="clear" w:color="auto" w:fill="0073A3" w:themeFill="accent1" w:themeFillShade="BF"/>
      </w:tcPr>
    </w:tblStylePr>
    <w:tblStylePr w:type="lastCol">
      <w:rPr>
        <w:color w:val="FFFFFF" w:themeColor="background1"/>
      </w:rPr>
      <w:tblPr/>
      <w:tcPr>
        <w:shd w:val="clear" w:color="auto" w:fill="0073A3" w:themeFill="accent1" w:themeFillShade="BF"/>
      </w:tcPr>
    </w:tblStylePr>
    <w:tblStylePr w:type="band1Vert">
      <w:tblPr/>
      <w:tcPr>
        <w:shd w:val="clear" w:color="auto" w:fill="6DD4FF" w:themeFill="accent1" w:themeFillTint="7F"/>
      </w:tcPr>
    </w:tblStylePr>
    <w:tblStylePr w:type="band1Horz">
      <w:tblPr/>
      <w:tcPr>
        <w:shd w:val="clear" w:color="auto" w:fill="6DD4F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tblBorders>
      <w:tblCellMar>
        <w:left w:w="0" w:type="dxa"/>
        <w:right w:w="0" w:type="dxa"/>
      </w:tblCellMar>
    </w:tblPr>
    <w:tblStylePr w:type="firstRow">
      <w:rPr>
        <w:sz w:val="24"/>
        <w:szCs w:val="24"/>
      </w:rPr>
      <w:tblPr/>
      <w:tcPr>
        <w:tcBorders>
          <w:top w:val="nil"/>
          <w:left w:val="nil"/>
          <w:bottom w:val="single" w:sz="24" w:space="0" w:color="D8D8D8" w:themeColor="accent6"/>
          <w:right w:val="nil"/>
          <w:insideH w:val="nil"/>
          <w:insideV w:val="nil"/>
        </w:tcBorders>
        <w:shd w:val="clear" w:color="auto" w:fill="FFFFFF" w:themeFill="background1"/>
      </w:tcPr>
    </w:tblStylePr>
    <w:tblStylePr w:type="lastRow">
      <w:tblPr/>
      <w:tcPr>
        <w:tcBorders>
          <w:top w:val="single" w:sz="8" w:space="0" w:color="D8D8D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D8D8" w:themeColor="accent6"/>
          <w:insideH w:val="nil"/>
          <w:insideV w:val="nil"/>
        </w:tcBorders>
        <w:shd w:val="clear" w:color="auto" w:fill="FFFFFF" w:themeFill="background1"/>
      </w:tcPr>
    </w:tblStylePr>
    <w:tblStylePr w:type="lastCol">
      <w:tblPr/>
      <w:tcPr>
        <w:tcBorders>
          <w:top w:val="nil"/>
          <w:left w:val="single" w:sz="8" w:space="0" w:color="D8D8D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5F5" w:themeFill="accent6" w:themeFillTint="3F"/>
      </w:tcPr>
    </w:tblStylePr>
    <w:tblStylePr w:type="band1Horz">
      <w:tblPr/>
      <w:tcPr>
        <w:tcBorders>
          <w:top w:val="nil"/>
          <w:bottom w:val="nil"/>
          <w:insideH w:val="nil"/>
          <w:insideV w:val="nil"/>
        </w:tcBorders>
        <w:shd w:val="clear" w:color="auto" w:fill="F5F5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CellMar>
        <w:left w:w="0" w:type="dxa"/>
        <w:right w:w="0" w:type="dxa"/>
      </w:tblCellMar>
    </w:tblPr>
    <w:tblStylePr w:type="firstRow">
      <w:rPr>
        <w:sz w:val="24"/>
        <w:szCs w:val="24"/>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tblPr/>
      <w:tcPr>
        <w:tcBorders>
          <w:top w:val="single" w:sz="8" w:space="0" w:color="7F7F7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5"/>
          <w:insideH w:val="nil"/>
          <w:insideV w:val="nil"/>
        </w:tcBorders>
        <w:shd w:val="clear" w:color="auto" w:fill="FFFFFF" w:themeFill="background1"/>
      </w:tcPr>
    </w:tblStylePr>
    <w:tblStylePr w:type="lastCol">
      <w:tblPr/>
      <w:tcPr>
        <w:tcBorders>
          <w:top w:val="nil"/>
          <w:left w:val="single" w:sz="8" w:space="0" w:color="7F7F7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top w:val="nil"/>
          <w:bottom w:val="nil"/>
          <w:insideH w:val="nil"/>
          <w:insideV w:val="nil"/>
        </w:tcBorders>
        <w:shd w:val="clear" w:color="auto" w:fill="DFDF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CellMar>
        <w:left w:w="0" w:type="dxa"/>
        <w:right w:w="0" w:type="dxa"/>
      </w:tblCellMar>
    </w:tblPr>
    <w:tblStylePr w:type="firstRow">
      <w:rPr>
        <w:sz w:val="24"/>
        <w:szCs w:val="24"/>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tblPr/>
      <w:tcPr>
        <w:tcBorders>
          <w:top w:val="single" w:sz="8" w:space="0" w:color="0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4"/>
          <w:insideH w:val="nil"/>
          <w:insideV w:val="nil"/>
        </w:tcBorders>
        <w:shd w:val="clear" w:color="auto" w:fill="FFFFFF" w:themeFill="background1"/>
      </w:tcPr>
    </w:tblStylePr>
    <w:tblStylePr w:type="lastCol">
      <w:tblPr/>
      <w:tcPr>
        <w:tcBorders>
          <w:top w:val="nil"/>
          <w:left w:val="single" w:sz="8" w:space="0" w:color="0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F5FF" w:themeColor="accent3"/>
        <w:left w:val="single" w:sz="8" w:space="0" w:color="DDF5FF" w:themeColor="accent3"/>
        <w:bottom w:val="single" w:sz="8" w:space="0" w:color="DDF5FF" w:themeColor="accent3"/>
        <w:right w:val="single" w:sz="8" w:space="0" w:color="DDF5FF" w:themeColor="accent3"/>
      </w:tblBorders>
      <w:tblCellMar>
        <w:left w:w="0" w:type="dxa"/>
        <w:right w:w="0" w:type="dxa"/>
      </w:tblCellMar>
    </w:tblPr>
    <w:tblStylePr w:type="firstRow">
      <w:rPr>
        <w:sz w:val="24"/>
        <w:szCs w:val="24"/>
      </w:rPr>
      <w:tblPr/>
      <w:tcPr>
        <w:tcBorders>
          <w:top w:val="nil"/>
          <w:left w:val="nil"/>
          <w:bottom w:val="single" w:sz="24" w:space="0" w:color="DDF5FF" w:themeColor="accent3"/>
          <w:right w:val="nil"/>
          <w:insideH w:val="nil"/>
          <w:insideV w:val="nil"/>
        </w:tcBorders>
        <w:shd w:val="clear" w:color="auto" w:fill="FFFFFF" w:themeFill="background1"/>
      </w:tcPr>
    </w:tblStylePr>
    <w:tblStylePr w:type="lastRow">
      <w:tblPr/>
      <w:tcPr>
        <w:tcBorders>
          <w:top w:val="single" w:sz="8" w:space="0" w:color="DDF5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F5FF" w:themeColor="accent3"/>
          <w:insideH w:val="nil"/>
          <w:insideV w:val="nil"/>
        </w:tcBorders>
        <w:shd w:val="clear" w:color="auto" w:fill="FFFFFF" w:themeFill="background1"/>
      </w:tcPr>
    </w:tblStylePr>
    <w:tblStylePr w:type="lastCol">
      <w:tblPr/>
      <w:tcPr>
        <w:tcBorders>
          <w:top w:val="nil"/>
          <w:left w:val="single" w:sz="8" w:space="0" w:color="DDF5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CFF" w:themeFill="accent3" w:themeFillTint="3F"/>
      </w:tcPr>
    </w:tblStylePr>
    <w:tblStylePr w:type="band1Horz">
      <w:tblPr/>
      <w:tcPr>
        <w:tcBorders>
          <w:top w:val="nil"/>
          <w:bottom w:val="nil"/>
          <w:insideH w:val="nil"/>
          <w:insideV w:val="nil"/>
        </w:tcBorders>
        <w:shd w:val="clear" w:color="auto" w:fill="F6FC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7CFFF" w:themeColor="accent2"/>
        <w:left w:val="single" w:sz="8" w:space="0" w:color="57CFFF" w:themeColor="accent2"/>
        <w:bottom w:val="single" w:sz="8" w:space="0" w:color="57CFFF" w:themeColor="accent2"/>
        <w:right w:val="single" w:sz="8" w:space="0" w:color="57CFFF" w:themeColor="accent2"/>
      </w:tblBorders>
      <w:tblCellMar>
        <w:left w:w="0" w:type="dxa"/>
        <w:right w:w="0" w:type="dxa"/>
      </w:tblCellMar>
    </w:tblPr>
    <w:tblStylePr w:type="firstRow">
      <w:rPr>
        <w:sz w:val="24"/>
        <w:szCs w:val="24"/>
      </w:rPr>
      <w:tblPr/>
      <w:tcPr>
        <w:tcBorders>
          <w:top w:val="nil"/>
          <w:left w:val="nil"/>
          <w:bottom w:val="single" w:sz="24" w:space="0" w:color="57CFFF" w:themeColor="accent2"/>
          <w:right w:val="nil"/>
          <w:insideH w:val="nil"/>
          <w:insideV w:val="nil"/>
        </w:tcBorders>
        <w:shd w:val="clear" w:color="auto" w:fill="FFFFFF" w:themeFill="background1"/>
      </w:tcPr>
    </w:tblStylePr>
    <w:tblStylePr w:type="lastRow">
      <w:tblPr/>
      <w:tcPr>
        <w:tcBorders>
          <w:top w:val="single" w:sz="8" w:space="0" w:color="57CFF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CFFF" w:themeColor="accent2"/>
          <w:insideH w:val="nil"/>
          <w:insideV w:val="nil"/>
        </w:tcBorders>
        <w:shd w:val="clear" w:color="auto" w:fill="FFFFFF" w:themeFill="background1"/>
      </w:tcPr>
    </w:tblStylePr>
    <w:tblStylePr w:type="lastCol">
      <w:tblPr/>
      <w:tcPr>
        <w:tcBorders>
          <w:top w:val="nil"/>
          <w:left w:val="single" w:sz="8" w:space="0" w:color="57CF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F3FF" w:themeFill="accent2" w:themeFillTint="3F"/>
      </w:tcPr>
    </w:tblStylePr>
    <w:tblStylePr w:type="band1Horz">
      <w:tblPr/>
      <w:tcPr>
        <w:tcBorders>
          <w:top w:val="nil"/>
          <w:bottom w:val="nil"/>
          <w:insideH w:val="nil"/>
          <w:insideV w:val="nil"/>
        </w:tcBorders>
        <w:shd w:val="clear" w:color="auto" w:fill="D5F3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ADA" w:themeColor="accent1"/>
        <w:left w:val="single" w:sz="8" w:space="0" w:color="009ADA" w:themeColor="accent1"/>
        <w:bottom w:val="single" w:sz="8" w:space="0" w:color="009ADA" w:themeColor="accent1"/>
        <w:right w:val="single" w:sz="8" w:space="0" w:color="009ADA" w:themeColor="accent1"/>
      </w:tblBorders>
      <w:tblCellMar>
        <w:left w:w="0" w:type="dxa"/>
        <w:right w:w="0" w:type="dxa"/>
      </w:tblCellMar>
    </w:tblPr>
    <w:tblStylePr w:type="firstRow">
      <w:rPr>
        <w:sz w:val="24"/>
        <w:szCs w:val="24"/>
      </w:rPr>
      <w:tblPr/>
      <w:tcPr>
        <w:tcBorders>
          <w:top w:val="nil"/>
          <w:left w:val="nil"/>
          <w:bottom w:val="single" w:sz="24" w:space="0" w:color="009ADA" w:themeColor="accent1"/>
          <w:right w:val="nil"/>
          <w:insideH w:val="nil"/>
          <w:insideV w:val="nil"/>
        </w:tcBorders>
        <w:shd w:val="clear" w:color="auto" w:fill="FFFFFF" w:themeFill="background1"/>
      </w:tcPr>
    </w:tblStylePr>
    <w:tblStylePr w:type="lastRow">
      <w:tblPr/>
      <w:tcPr>
        <w:tcBorders>
          <w:top w:val="single" w:sz="8" w:space="0" w:color="009AD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DA" w:themeColor="accent1"/>
          <w:insideH w:val="nil"/>
          <w:insideV w:val="nil"/>
        </w:tcBorders>
        <w:shd w:val="clear" w:color="auto" w:fill="FFFFFF" w:themeFill="background1"/>
      </w:tcPr>
    </w:tblStylePr>
    <w:tblStylePr w:type="lastCol">
      <w:tblPr/>
      <w:tcPr>
        <w:tcBorders>
          <w:top w:val="nil"/>
          <w:left w:val="single" w:sz="8" w:space="0" w:color="009AD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9FF" w:themeFill="accent1" w:themeFillTint="3F"/>
      </w:tcPr>
    </w:tblStylePr>
    <w:tblStylePr w:type="band1Horz">
      <w:tblPr/>
      <w:tcPr>
        <w:tcBorders>
          <w:top w:val="nil"/>
          <w:bottom w:val="nil"/>
          <w:insideH w:val="nil"/>
          <w:insideV w:val="nil"/>
        </w:tcBorders>
        <w:shd w:val="clear" w:color="auto" w:fill="B6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D8D8D8" w:themeColor="accent6"/>
        <w:bottom w:val="single" w:sz="8" w:space="0" w:color="D8D8D8" w:themeColor="accent6"/>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D8D8D8" w:themeColor="accent6"/>
        </w:tcBorders>
      </w:tcPr>
    </w:tblStylePr>
    <w:tblStylePr w:type="lastRow">
      <w:rPr>
        <w:b/>
        <w:bCs/>
        <w:color w:val="009ADA" w:themeColor="text2"/>
      </w:rPr>
      <w:tblPr/>
      <w:tcPr>
        <w:tcBorders>
          <w:top w:val="single" w:sz="8" w:space="0" w:color="D8D8D8" w:themeColor="accent6"/>
          <w:bottom w:val="single" w:sz="8" w:space="0" w:color="D8D8D8" w:themeColor="accent6"/>
        </w:tcBorders>
      </w:tcPr>
    </w:tblStylePr>
    <w:tblStylePr w:type="firstCol">
      <w:rPr>
        <w:b/>
        <w:bCs/>
      </w:rPr>
    </w:tblStylePr>
    <w:tblStylePr w:type="lastCol">
      <w:rPr>
        <w:b/>
        <w:bCs/>
      </w:rPr>
      <w:tblPr/>
      <w:tcPr>
        <w:tcBorders>
          <w:top w:val="single" w:sz="8" w:space="0" w:color="D8D8D8" w:themeColor="accent6"/>
          <w:bottom w:val="single" w:sz="8" w:space="0" w:color="D8D8D8" w:themeColor="accent6"/>
        </w:tcBorders>
      </w:tcPr>
    </w:tblStylePr>
    <w:tblStylePr w:type="band1Vert">
      <w:tblPr/>
      <w:tcPr>
        <w:shd w:val="clear" w:color="auto" w:fill="F5F5F5" w:themeFill="accent6" w:themeFillTint="3F"/>
      </w:tcPr>
    </w:tblStylePr>
    <w:tblStylePr w:type="band1Horz">
      <w:tblPr/>
      <w:tcPr>
        <w:shd w:val="clear" w:color="auto" w:fill="F5F5F5"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7F7F7F" w:themeColor="accent5"/>
        <w:bottom w:val="single" w:sz="8" w:space="0" w:color="7F7F7F" w:themeColor="accent5"/>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7F7F7F" w:themeColor="accent5"/>
        </w:tcBorders>
      </w:tcPr>
    </w:tblStylePr>
    <w:tblStylePr w:type="lastRow">
      <w:rPr>
        <w:b/>
        <w:bCs/>
        <w:color w:val="009ADA" w:themeColor="text2"/>
      </w:rPr>
      <w:tblPr/>
      <w:tcPr>
        <w:tcBorders>
          <w:top w:val="single" w:sz="8" w:space="0" w:color="7F7F7F" w:themeColor="accent5"/>
          <w:bottom w:val="single" w:sz="8" w:space="0" w:color="7F7F7F" w:themeColor="accent5"/>
        </w:tcBorders>
      </w:tcPr>
    </w:tblStylePr>
    <w:tblStylePr w:type="firstCol">
      <w:rPr>
        <w:b/>
        <w:bCs/>
      </w:rPr>
    </w:tblStylePr>
    <w:tblStylePr w:type="lastCol">
      <w:rPr>
        <w:b/>
        <w:bCs/>
      </w:rPr>
      <w:tblPr/>
      <w:tcPr>
        <w:tcBorders>
          <w:top w:val="single" w:sz="8" w:space="0" w:color="7F7F7F" w:themeColor="accent5"/>
          <w:bottom w:val="single" w:sz="8" w:space="0" w:color="7F7F7F" w:themeColor="accent5"/>
        </w:tcBorders>
      </w:tcPr>
    </w:tblStylePr>
    <w:tblStylePr w:type="band1Vert">
      <w:tblPr/>
      <w:tcPr>
        <w:shd w:val="clear" w:color="auto" w:fill="DFDFDF" w:themeFill="accent5" w:themeFillTint="3F"/>
      </w:tcPr>
    </w:tblStylePr>
    <w:tblStylePr w:type="band1Horz">
      <w:tblPr/>
      <w:tcPr>
        <w:shd w:val="clear" w:color="auto" w:fill="DFDFDF"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000000" w:themeColor="accent4"/>
        <w:bottom w:val="single" w:sz="8" w:space="0" w:color="000000" w:themeColor="accent4"/>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009ADA"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DF5FF" w:themeColor="accent3"/>
        <w:bottom w:val="single" w:sz="8" w:space="0" w:color="DDF5FF" w:themeColor="accent3"/>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DDF5FF" w:themeColor="accent3"/>
        </w:tcBorders>
      </w:tcPr>
    </w:tblStylePr>
    <w:tblStylePr w:type="lastRow">
      <w:rPr>
        <w:b/>
        <w:bCs/>
        <w:color w:val="009ADA" w:themeColor="text2"/>
      </w:rPr>
      <w:tblPr/>
      <w:tcPr>
        <w:tcBorders>
          <w:top w:val="single" w:sz="8" w:space="0" w:color="DDF5FF" w:themeColor="accent3"/>
          <w:bottom w:val="single" w:sz="8" w:space="0" w:color="DDF5FF" w:themeColor="accent3"/>
        </w:tcBorders>
      </w:tcPr>
    </w:tblStylePr>
    <w:tblStylePr w:type="firstCol">
      <w:rPr>
        <w:b/>
        <w:bCs/>
      </w:rPr>
    </w:tblStylePr>
    <w:tblStylePr w:type="lastCol">
      <w:rPr>
        <w:b/>
        <w:bCs/>
      </w:rPr>
      <w:tblPr/>
      <w:tcPr>
        <w:tcBorders>
          <w:top w:val="single" w:sz="8" w:space="0" w:color="DDF5FF" w:themeColor="accent3"/>
          <w:bottom w:val="single" w:sz="8" w:space="0" w:color="DDF5FF" w:themeColor="accent3"/>
        </w:tcBorders>
      </w:tcPr>
    </w:tblStylePr>
    <w:tblStylePr w:type="band1Vert">
      <w:tblPr/>
      <w:tcPr>
        <w:shd w:val="clear" w:color="auto" w:fill="F6FCFF" w:themeFill="accent3" w:themeFillTint="3F"/>
      </w:tcPr>
    </w:tblStylePr>
    <w:tblStylePr w:type="band1Horz">
      <w:tblPr/>
      <w:tcPr>
        <w:shd w:val="clear" w:color="auto" w:fill="F6FCFF"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57CFFF" w:themeColor="accent2"/>
        <w:bottom w:val="single" w:sz="8" w:space="0" w:color="57CFFF" w:themeColor="accent2"/>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57CFFF" w:themeColor="accent2"/>
        </w:tcBorders>
      </w:tcPr>
    </w:tblStylePr>
    <w:tblStylePr w:type="lastRow">
      <w:rPr>
        <w:b/>
        <w:bCs/>
        <w:color w:val="009ADA" w:themeColor="text2"/>
      </w:rPr>
      <w:tblPr/>
      <w:tcPr>
        <w:tcBorders>
          <w:top w:val="single" w:sz="8" w:space="0" w:color="57CFFF" w:themeColor="accent2"/>
          <w:bottom w:val="single" w:sz="8" w:space="0" w:color="57CFFF" w:themeColor="accent2"/>
        </w:tcBorders>
      </w:tcPr>
    </w:tblStylePr>
    <w:tblStylePr w:type="firstCol">
      <w:rPr>
        <w:b/>
        <w:bCs/>
      </w:rPr>
    </w:tblStylePr>
    <w:tblStylePr w:type="lastCol">
      <w:rPr>
        <w:b/>
        <w:bCs/>
      </w:rPr>
      <w:tblPr/>
      <w:tcPr>
        <w:tcBorders>
          <w:top w:val="single" w:sz="8" w:space="0" w:color="57CFFF" w:themeColor="accent2"/>
          <w:bottom w:val="single" w:sz="8" w:space="0" w:color="57CFFF" w:themeColor="accent2"/>
        </w:tcBorders>
      </w:tcPr>
    </w:tblStylePr>
    <w:tblStylePr w:type="band1Vert">
      <w:tblPr/>
      <w:tcPr>
        <w:shd w:val="clear" w:color="auto" w:fill="D5F3FF" w:themeFill="accent2" w:themeFillTint="3F"/>
      </w:tcPr>
    </w:tblStylePr>
    <w:tblStylePr w:type="band1Horz">
      <w:tblPr/>
      <w:tcPr>
        <w:shd w:val="clear" w:color="auto" w:fill="D5F3FF"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D8D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D8D8" w:themeFill="accent6"/>
      </w:tcPr>
    </w:tblStylePr>
    <w:tblStylePr w:type="lastCol">
      <w:rPr>
        <w:b/>
        <w:bCs/>
        <w:color w:val="FFFFFF" w:themeColor="background1"/>
      </w:rPr>
      <w:tblPr/>
      <w:tcPr>
        <w:tcBorders>
          <w:left w:val="nil"/>
          <w:right w:val="nil"/>
          <w:insideH w:val="nil"/>
          <w:insideV w:val="nil"/>
        </w:tcBorders>
        <w:shd w:val="clear" w:color="auto" w:fill="D8D8D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5"/>
      </w:tcPr>
    </w:tblStylePr>
    <w:tblStylePr w:type="lastCol">
      <w:rPr>
        <w:b/>
        <w:bCs/>
        <w:color w:val="FFFFFF" w:themeColor="background1"/>
      </w:rPr>
      <w:tblPr/>
      <w:tcPr>
        <w:tcBorders>
          <w:left w:val="nil"/>
          <w:right w:val="nil"/>
          <w:insideH w:val="nil"/>
          <w:insideV w:val="nil"/>
        </w:tcBorders>
        <w:shd w:val="clear" w:color="auto" w:fill="7F7F7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FFFFFF"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F5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F5FF" w:themeFill="accent3"/>
      </w:tcPr>
    </w:tblStylePr>
    <w:tblStylePr w:type="lastCol">
      <w:rPr>
        <w:b/>
        <w:bCs/>
        <w:color w:val="FFFFFF" w:themeColor="background1"/>
      </w:rPr>
      <w:tblPr/>
      <w:tcPr>
        <w:tcBorders>
          <w:left w:val="nil"/>
          <w:right w:val="nil"/>
          <w:insideH w:val="nil"/>
          <w:insideV w:val="nil"/>
        </w:tcBorders>
        <w:shd w:val="clear" w:color="auto" w:fill="DDF5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CF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CFFF" w:themeFill="accent2"/>
      </w:tcPr>
    </w:tblStylePr>
    <w:tblStylePr w:type="lastCol">
      <w:rPr>
        <w:b/>
        <w:bCs/>
        <w:color w:val="FFFFFF" w:themeColor="background1"/>
      </w:rPr>
      <w:tblPr/>
      <w:tcPr>
        <w:tcBorders>
          <w:left w:val="nil"/>
          <w:right w:val="nil"/>
          <w:insideH w:val="nil"/>
          <w:insideV w:val="nil"/>
        </w:tcBorders>
        <w:shd w:val="clear" w:color="auto" w:fill="57CF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shd w:val="clear" w:color="auto" w:fill="D8D8D8" w:themeFill="accent6"/>
      </w:tcPr>
    </w:tblStylePr>
    <w:tblStylePr w:type="lastRow">
      <w:pPr>
        <w:spacing w:before="0" w:after="0" w:line="240" w:lineRule="auto"/>
      </w:pPr>
      <w:rPr>
        <w:b/>
        <w:bCs/>
      </w:rPr>
      <w:tblPr/>
      <w:tcPr>
        <w:tcBorders>
          <w:top w:val="double" w:sz="6"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6" w:themeFillTint="3F"/>
      </w:tcPr>
    </w:tblStylePr>
    <w:tblStylePr w:type="band1Horz">
      <w:tblPr/>
      <w:tcPr>
        <w:tcBorders>
          <w:insideH w:val="nil"/>
          <w:insideV w:val="nil"/>
        </w:tcBorders>
        <w:shd w:val="clear" w:color="auto" w:fill="F5F5F5"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5F7FF" w:themeColor="accent3" w:themeTint="BF"/>
        <w:left w:val="single" w:sz="8" w:space="0" w:color="E5F7FF" w:themeColor="accent3" w:themeTint="BF"/>
        <w:bottom w:val="single" w:sz="8" w:space="0" w:color="E5F7FF" w:themeColor="accent3" w:themeTint="BF"/>
        <w:right w:val="single" w:sz="8" w:space="0" w:color="E5F7FF" w:themeColor="accent3" w:themeTint="BF"/>
        <w:insideH w:val="single" w:sz="8" w:space="0" w:color="E5F7FF" w:themeColor="accent3"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E5F7FF" w:themeColor="accent3" w:themeTint="BF"/>
          <w:left w:val="single" w:sz="8" w:space="0" w:color="E5F7FF" w:themeColor="accent3" w:themeTint="BF"/>
          <w:bottom w:val="single" w:sz="8" w:space="0" w:color="E5F7FF" w:themeColor="accent3" w:themeTint="BF"/>
          <w:right w:val="single" w:sz="8" w:space="0" w:color="E5F7FF" w:themeColor="accent3" w:themeTint="BF"/>
          <w:insideH w:val="nil"/>
          <w:insideV w:val="nil"/>
        </w:tcBorders>
        <w:shd w:val="clear" w:color="auto" w:fill="DDF5FF" w:themeFill="accent3"/>
      </w:tcPr>
    </w:tblStylePr>
    <w:tblStylePr w:type="lastRow">
      <w:pPr>
        <w:spacing w:before="0" w:after="0" w:line="240" w:lineRule="auto"/>
      </w:pPr>
      <w:rPr>
        <w:b/>
        <w:bCs/>
      </w:rPr>
      <w:tblPr/>
      <w:tcPr>
        <w:tcBorders>
          <w:top w:val="double" w:sz="6" w:space="0" w:color="E5F7FF" w:themeColor="accent3" w:themeTint="BF"/>
          <w:left w:val="single" w:sz="8" w:space="0" w:color="E5F7FF" w:themeColor="accent3" w:themeTint="BF"/>
          <w:bottom w:val="single" w:sz="8" w:space="0" w:color="E5F7FF" w:themeColor="accent3" w:themeTint="BF"/>
          <w:right w:val="single" w:sz="8" w:space="0" w:color="E5F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CFF" w:themeFill="accent3" w:themeFillTint="3F"/>
      </w:tcPr>
    </w:tblStylePr>
    <w:tblStylePr w:type="band1Horz">
      <w:tblPr/>
      <w:tcPr>
        <w:tcBorders>
          <w:insideH w:val="nil"/>
          <w:insideV w:val="nil"/>
        </w:tcBorders>
        <w:shd w:val="clear" w:color="auto" w:fill="F6FC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81DAFF" w:themeColor="accent2" w:themeTint="BF"/>
        <w:left w:val="single" w:sz="8" w:space="0" w:color="81DAFF" w:themeColor="accent2" w:themeTint="BF"/>
        <w:bottom w:val="single" w:sz="8" w:space="0" w:color="81DAFF" w:themeColor="accent2" w:themeTint="BF"/>
        <w:right w:val="single" w:sz="8" w:space="0" w:color="81DAFF" w:themeColor="accent2" w:themeTint="BF"/>
        <w:insideH w:val="single" w:sz="8" w:space="0" w:color="81DAFF" w:themeColor="accent2"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81DAFF" w:themeColor="accent2" w:themeTint="BF"/>
          <w:left w:val="single" w:sz="8" w:space="0" w:color="81DAFF" w:themeColor="accent2" w:themeTint="BF"/>
          <w:bottom w:val="single" w:sz="8" w:space="0" w:color="81DAFF" w:themeColor="accent2" w:themeTint="BF"/>
          <w:right w:val="single" w:sz="8" w:space="0" w:color="81DAFF" w:themeColor="accent2" w:themeTint="BF"/>
          <w:insideH w:val="nil"/>
          <w:insideV w:val="nil"/>
        </w:tcBorders>
        <w:shd w:val="clear" w:color="auto" w:fill="57CFFF" w:themeFill="accent2"/>
      </w:tcPr>
    </w:tblStylePr>
    <w:tblStylePr w:type="lastRow">
      <w:pPr>
        <w:spacing w:before="0" w:after="0" w:line="240" w:lineRule="auto"/>
      </w:pPr>
      <w:rPr>
        <w:b/>
        <w:bCs/>
      </w:rPr>
      <w:tblPr/>
      <w:tcPr>
        <w:tcBorders>
          <w:top w:val="double" w:sz="6" w:space="0" w:color="81DAFF" w:themeColor="accent2" w:themeTint="BF"/>
          <w:left w:val="single" w:sz="8" w:space="0" w:color="81DAFF" w:themeColor="accent2" w:themeTint="BF"/>
          <w:bottom w:val="single" w:sz="8" w:space="0" w:color="81DAFF" w:themeColor="accent2" w:themeTint="BF"/>
          <w:right w:val="single" w:sz="8" w:space="0" w:color="81DA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F3FF" w:themeFill="accent2" w:themeFillTint="3F"/>
      </w:tcPr>
    </w:tblStylePr>
    <w:tblStylePr w:type="band1Horz">
      <w:tblPr/>
      <w:tcPr>
        <w:tcBorders>
          <w:insideH w:val="nil"/>
          <w:insideV w:val="nil"/>
        </w:tcBorders>
        <w:shd w:val="clear" w:color="auto" w:fill="D5F3FF"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F5F5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D8D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D8D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D8D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B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BE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DFDF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C0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F6FC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F5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F5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F5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F5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FA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FAFF"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D5F3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CF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CF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CF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CF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E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E6FF"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B6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D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D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D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D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4F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D8D8" w:themeColor="accent6"/>
        <w:left w:val="single" w:sz="8" w:space="0" w:color="D8D8D8" w:themeColor="accent6"/>
        <w:bottom w:val="single" w:sz="8" w:space="0" w:color="D8D8D8" w:themeColor="accent6"/>
        <w:right w:val="single" w:sz="8" w:space="0" w:color="D8D8D8" w:themeColor="accent6"/>
        <w:insideH w:val="single" w:sz="8" w:space="0" w:color="D8D8D8" w:themeColor="accent6"/>
        <w:insideV w:val="single" w:sz="8" w:space="0" w:color="D8D8D8" w:themeColor="accent6"/>
      </w:tblBorders>
      <w:tblCellMar>
        <w:left w:w="0" w:type="dxa"/>
        <w:right w:w="0" w:type="dxa"/>
      </w:tblCellMar>
    </w:tblPr>
    <w:tcPr>
      <w:shd w:val="clear" w:color="auto" w:fill="F5F5F5" w:themeFill="accent6" w:themeFillTint="3F"/>
    </w:tcPr>
    <w:tblStylePr w:type="firstRow">
      <w:rPr>
        <w:b/>
        <w:bCs/>
        <w:color w:val="000000" w:themeColor="text1"/>
      </w:rPr>
      <w:tblPr/>
      <w:tcPr>
        <w:shd w:val="clear" w:color="auto" w:fill="FB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7F7" w:themeFill="accent6" w:themeFillTint="33"/>
      </w:tcPr>
    </w:tblStylePr>
    <w:tblStylePr w:type="band1Vert">
      <w:tblPr/>
      <w:tcPr>
        <w:shd w:val="clear" w:color="auto" w:fill="EBEBEB" w:themeFill="accent6" w:themeFillTint="7F"/>
      </w:tcPr>
    </w:tblStylePr>
    <w:tblStylePr w:type="band1Horz">
      <w:tblPr/>
      <w:tcPr>
        <w:tcBorders>
          <w:insideH w:val="single" w:sz="6" w:space="0" w:color="D8D8D8" w:themeColor="accent6"/>
          <w:insideV w:val="single" w:sz="6" w:space="0" w:color="D8D8D8" w:themeColor="accent6"/>
        </w:tcBorders>
        <w:shd w:val="clear" w:color="auto" w:fill="EBEBE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CellMar>
        <w:left w:w="0" w:type="dxa"/>
        <w:right w:w="0" w:type="dxa"/>
      </w:tblCellMar>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CellMar>
        <w:left w:w="0" w:type="dxa"/>
        <w:right w:w="0" w:type="dxa"/>
      </w:tblCellMar>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F5FF" w:themeColor="accent3"/>
        <w:left w:val="single" w:sz="8" w:space="0" w:color="DDF5FF" w:themeColor="accent3"/>
        <w:bottom w:val="single" w:sz="8" w:space="0" w:color="DDF5FF" w:themeColor="accent3"/>
        <w:right w:val="single" w:sz="8" w:space="0" w:color="DDF5FF" w:themeColor="accent3"/>
        <w:insideH w:val="single" w:sz="8" w:space="0" w:color="DDF5FF" w:themeColor="accent3"/>
        <w:insideV w:val="single" w:sz="8" w:space="0" w:color="DDF5FF" w:themeColor="accent3"/>
      </w:tblBorders>
      <w:tblCellMar>
        <w:left w:w="0" w:type="dxa"/>
        <w:right w:w="0" w:type="dxa"/>
      </w:tblCellMar>
    </w:tblPr>
    <w:tcPr>
      <w:shd w:val="clear" w:color="auto" w:fill="F6FCFF" w:themeFill="accent3" w:themeFillTint="3F"/>
    </w:tcPr>
    <w:tblStylePr w:type="firstRow">
      <w:rPr>
        <w:b/>
        <w:bCs/>
        <w:color w:val="000000" w:themeColor="text1"/>
      </w:rPr>
      <w:tblPr/>
      <w:tcPr>
        <w:shd w:val="clear" w:color="auto" w:fill="FBF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CFF" w:themeFill="accent3" w:themeFillTint="33"/>
      </w:tcPr>
    </w:tblStylePr>
    <w:tblStylePr w:type="band1Vert">
      <w:tblPr/>
      <w:tcPr>
        <w:shd w:val="clear" w:color="auto" w:fill="EEFAFF" w:themeFill="accent3" w:themeFillTint="7F"/>
      </w:tcPr>
    </w:tblStylePr>
    <w:tblStylePr w:type="band1Horz">
      <w:tblPr/>
      <w:tcPr>
        <w:tcBorders>
          <w:insideH w:val="single" w:sz="6" w:space="0" w:color="DDF5FF" w:themeColor="accent3"/>
          <w:insideV w:val="single" w:sz="6" w:space="0" w:color="DDF5FF" w:themeColor="accent3"/>
        </w:tcBorders>
        <w:shd w:val="clear" w:color="auto" w:fill="EEFA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7CFFF" w:themeColor="accent2"/>
        <w:left w:val="single" w:sz="8" w:space="0" w:color="57CFFF" w:themeColor="accent2"/>
        <w:bottom w:val="single" w:sz="8" w:space="0" w:color="57CFFF" w:themeColor="accent2"/>
        <w:right w:val="single" w:sz="8" w:space="0" w:color="57CFFF" w:themeColor="accent2"/>
        <w:insideH w:val="single" w:sz="8" w:space="0" w:color="57CFFF" w:themeColor="accent2"/>
        <w:insideV w:val="single" w:sz="8" w:space="0" w:color="57CFFF" w:themeColor="accent2"/>
      </w:tblBorders>
      <w:tblCellMar>
        <w:left w:w="0" w:type="dxa"/>
        <w:right w:w="0" w:type="dxa"/>
      </w:tblCellMar>
    </w:tblPr>
    <w:tcPr>
      <w:shd w:val="clear" w:color="auto" w:fill="D5F3FF" w:themeFill="accent2" w:themeFillTint="3F"/>
    </w:tcPr>
    <w:tblStylePr w:type="firstRow">
      <w:rPr>
        <w:b/>
        <w:bCs/>
        <w:color w:val="000000" w:themeColor="text1"/>
      </w:rPr>
      <w:tblPr/>
      <w:tcPr>
        <w:shd w:val="clear" w:color="auto" w:fill="EEFA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5FF" w:themeFill="accent2" w:themeFillTint="33"/>
      </w:tcPr>
    </w:tblStylePr>
    <w:tblStylePr w:type="band1Vert">
      <w:tblPr/>
      <w:tcPr>
        <w:shd w:val="clear" w:color="auto" w:fill="ABE6FF" w:themeFill="accent2" w:themeFillTint="7F"/>
      </w:tcPr>
    </w:tblStylePr>
    <w:tblStylePr w:type="band1Horz">
      <w:tblPr/>
      <w:tcPr>
        <w:tcBorders>
          <w:insideH w:val="single" w:sz="6" w:space="0" w:color="57CFFF" w:themeColor="accent2"/>
          <w:insideV w:val="single" w:sz="6" w:space="0" w:color="57CFFF" w:themeColor="accent2"/>
        </w:tcBorders>
        <w:shd w:val="clear" w:color="auto" w:fill="ABE6F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ADA" w:themeColor="accent1"/>
        <w:left w:val="single" w:sz="8" w:space="0" w:color="009ADA" w:themeColor="accent1"/>
        <w:bottom w:val="single" w:sz="8" w:space="0" w:color="009ADA" w:themeColor="accent1"/>
        <w:right w:val="single" w:sz="8" w:space="0" w:color="009ADA" w:themeColor="accent1"/>
        <w:insideH w:val="single" w:sz="8" w:space="0" w:color="009ADA" w:themeColor="accent1"/>
        <w:insideV w:val="single" w:sz="8" w:space="0" w:color="009ADA" w:themeColor="accent1"/>
      </w:tblBorders>
      <w:tblCellMar>
        <w:left w:w="0" w:type="dxa"/>
        <w:right w:w="0" w:type="dxa"/>
      </w:tblCellMar>
    </w:tblPr>
    <w:tcPr>
      <w:shd w:val="clear" w:color="auto" w:fill="B6E9FF" w:themeFill="accent1" w:themeFillTint="3F"/>
    </w:tcPr>
    <w:tblStylePr w:type="firstRow">
      <w:rPr>
        <w:b/>
        <w:bCs/>
        <w:color w:val="000000" w:themeColor="text1"/>
      </w:rPr>
      <w:tblPr/>
      <w:tcPr>
        <w:shd w:val="clear" w:color="auto" w:fill="E2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DFF" w:themeFill="accent1" w:themeFillTint="33"/>
      </w:tcPr>
    </w:tblStylePr>
    <w:tblStylePr w:type="band1Vert">
      <w:tblPr/>
      <w:tcPr>
        <w:shd w:val="clear" w:color="auto" w:fill="6DD4FF" w:themeFill="accent1" w:themeFillTint="7F"/>
      </w:tcPr>
    </w:tblStylePr>
    <w:tblStylePr w:type="band1Horz">
      <w:tblPr/>
      <w:tcPr>
        <w:tcBorders>
          <w:insideH w:val="single" w:sz="6" w:space="0" w:color="009ADA" w:themeColor="accent1"/>
          <w:insideV w:val="single" w:sz="6" w:space="0" w:color="009ADA" w:themeColor="accent1"/>
        </w:tcBorders>
        <w:shd w:val="clear" w:color="auto" w:fill="6DD4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E1E1E1" w:themeColor="accent6" w:themeTint="BF"/>
        <w:left w:val="single" w:sz="8" w:space="0" w:color="E1E1E1" w:themeColor="accent6" w:themeTint="BF"/>
        <w:bottom w:val="single" w:sz="8" w:space="0" w:color="E1E1E1" w:themeColor="accent6" w:themeTint="BF"/>
        <w:right w:val="single" w:sz="8" w:space="0" w:color="E1E1E1" w:themeColor="accent6" w:themeTint="BF"/>
        <w:insideH w:val="single" w:sz="8" w:space="0" w:color="E1E1E1" w:themeColor="accent6" w:themeTint="BF"/>
        <w:insideV w:val="single" w:sz="8" w:space="0" w:color="E1E1E1" w:themeColor="accent6" w:themeTint="BF"/>
      </w:tblBorders>
      <w:tblCellMar>
        <w:left w:w="0" w:type="dxa"/>
        <w:right w:w="0" w:type="dxa"/>
      </w:tblCellMar>
    </w:tblPr>
    <w:tcPr>
      <w:shd w:val="clear" w:color="auto" w:fill="F5F5F5" w:themeFill="accent6" w:themeFillTint="3F"/>
    </w:tcPr>
    <w:tblStylePr w:type="firstRow">
      <w:rPr>
        <w:b/>
        <w:bCs/>
      </w:rPr>
    </w:tblStylePr>
    <w:tblStylePr w:type="lastRow">
      <w:rPr>
        <w:b/>
        <w:bCs/>
      </w:rPr>
      <w:tblPr/>
      <w:tcPr>
        <w:tcBorders>
          <w:top w:val="single" w:sz="18" w:space="0" w:color="E1E1E1" w:themeColor="accent6" w:themeTint="BF"/>
        </w:tcBorders>
      </w:tcPr>
    </w:tblStylePr>
    <w:tblStylePr w:type="firstCol">
      <w:rPr>
        <w:b/>
        <w:bCs/>
      </w:rPr>
    </w:tblStylePr>
    <w:tblStylePr w:type="lastCol">
      <w:rPr>
        <w:b/>
        <w:bCs/>
      </w:rPr>
    </w:tblStylePr>
    <w:tblStylePr w:type="band1Vert">
      <w:tblPr/>
      <w:tcPr>
        <w:shd w:val="clear" w:color="auto" w:fill="EBEBEB" w:themeFill="accent6" w:themeFillTint="7F"/>
      </w:tcPr>
    </w:tblStylePr>
    <w:tblStylePr w:type="band1Horz">
      <w:tblPr/>
      <w:tcPr>
        <w:shd w:val="clear" w:color="auto" w:fill="EBEBE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insideV w:val="single" w:sz="8" w:space="0" w:color="9F9F9F" w:themeColor="accent5" w:themeTint="BF"/>
      </w:tblBorders>
      <w:tblCellMar>
        <w:left w:w="0" w:type="dxa"/>
        <w:right w:w="0" w:type="dxa"/>
      </w:tblCellMar>
    </w:tblPr>
    <w:tcPr>
      <w:shd w:val="clear" w:color="auto" w:fill="DFDFDF" w:themeFill="accent5" w:themeFillTint="3F"/>
    </w:tcPr>
    <w:tblStylePr w:type="firstRow">
      <w:rPr>
        <w:b/>
        <w:bCs/>
      </w:rPr>
    </w:tblStylePr>
    <w:tblStylePr w:type="lastRow">
      <w:rPr>
        <w:b/>
        <w:bCs/>
      </w:rPr>
      <w:tblPr/>
      <w:tcPr>
        <w:tcBorders>
          <w:top w:val="single" w:sz="18" w:space="0" w:color="9F9F9F" w:themeColor="accent5" w:themeTint="BF"/>
        </w:tcBorders>
      </w:tcPr>
    </w:tblStylePr>
    <w:tblStylePr w:type="firstCol">
      <w:rPr>
        <w:b/>
        <w:bCs/>
      </w:rPr>
    </w:tblStylePr>
    <w:tblStylePr w:type="lastCol">
      <w:rPr>
        <w:b/>
        <w:bCs/>
      </w:r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CellMar>
        <w:left w:w="0" w:type="dxa"/>
        <w:right w:w="0" w:type="dxa"/>
      </w:tblCellMar>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5F7FF" w:themeColor="accent3" w:themeTint="BF"/>
        <w:left w:val="single" w:sz="8" w:space="0" w:color="E5F7FF" w:themeColor="accent3" w:themeTint="BF"/>
        <w:bottom w:val="single" w:sz="8" w:space="0" w:color="E5F7FF" w:themeColor="accent3" w:themeTint="BF"/>
        <w:right w:val="single" w:sz="8" w:space="0" w:color="E5F7FF" w:themeColor="accent3" w:themeTint="BF"/>
        <w:insideH w:val="single" w:sz="8" w:space="0" w:color="E5F7FF" w:themeColor="accent3" w:themeTint="BF"/>
        <w:insideV w:val="single" w:sz="8" w:space="0" w:color="E5F7FF" w:themeColor="accent3" w:themeTint="BF"/>
      </w:tblBorders>
      <w:tblCellMar>
        <w:left w:w="0" w:type="dxa"/>
        <w:right w:w="0" w:type="dxa"/>
      </w:tblCellMar>
    </w:tblPr>
    <w:tcPr>
      <w:shd w:val="clear" w:color="auto" w:fill="F6FCFF" w:themeFill="accent3" w:themeFillTint="3F"/>
    </w:tcPr>
    <w:tblStylePr w:type="firstRow">
      <w:rPr>
        <w:b/>
        <w:bCs/>
      </w:rPr>
    </w:tblStylePr>
    <w:tblStylePr w:type="lastRow">
      <w:rPr>
        <w:b/>
        <w:bCs/>
      </w:rPr>
      <w:tblPr/>
      <w:tcPr>
        <w:tcBorders>
          <w:top w:val="single" w:sz="18" w:space="0" w:color="E5F7FF" w:themeColor="accent3" w:themeTint="BF"/>
        </w:tcBorders>
      </w:tcPr>
    </w:tblStylePr>
    <w:tblStylePr w:type="firstCol">
      <w:rPr>
        <w:b/>
        <w:bCs/>
      </w:rPr>
    </w:tblStylePr>
    <w:tblStylePr w:type="lastCol">
      <w:rPr>
        <w:b/>
        <w:bCs/>
      </w:rPr>
    </w:tblStylePr>
    <w:tblStylePr w:type="band1Vert">
      <w:tblPr/>
      <w:tcPr>
        <w:shd w:val="clear" w:color="auto" w:fill="EEFAFF" w:themeFill="accent3" w:themeFillTint="7F"/>
      </w:tcPr>
    </w:tblStylePr>
    <w:tblStylePr w:type="band1Horz">
      <w:tblPr/>
      <w:tcPr>
        <w:shd w:val="clear" w:color="auto" w:fill="EEFAFF"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81DAFF" w:themeColor="accent2" w:themeTint="BF"/>
        <w:left w:val="single" w:sz="8" w:space="0" w:color="81DAFF" w:themeColor="accent2" w:themeTint="BF"/>
        <w:bottom w:val="single" w:sz="8" w:space="0" w:color="81DAFF" w:themeColor="accent2" w:themeTint="BF"/>
        <w:right w:val="single" w:sz="8" w:space="0" w:color="81DAFF" w:themeColor="accent2" w:themeTint="BF"/>
        <w:insideH w:val="single" w:sz="8" w:space="0" w:color="81DAFF" w:themeColor="accent2" w:themeTint="BF"/>
        <w:insideV w:val="single" w:sz="8" w:space="0" w:color="81DAFF" w:themeColor="accent2" w:themeTint="BF"/>
      </w:tblBorders>
      <w:tblCellMar>
        <w:left w:w="0" w:type="dxa"/>
        <w:right w:w="0" w:type="dxa"/>
      </w:tblCellMar>
    </w:tblPr>
    <w:tcPr>
      <w:shd w:val="clear" w:color="auto" w:fill="D5F3FF" w:themeFill="accent2" w:themeFillTint="3F"/>
    </w:tcPr>
    <w:tblStylePr w:type="firstRow">
      <w:rPr>
        <w:b/>
        <w:bCs/>
      </w:rPr>
    </w:tblStylePr>
    <w:tblStylePr w:type="lastRow">
      <w:rPr>
        <w:b/>
        <w:bCs/>
      </w:rPr>
      <w:tblPr/>
      <w:tcPr>
        <w:tcBorders>
          <w:top w:val="single" w:sz="18" w:space="0" w:color="81DAFF" w:themeColor="accent2" w:themeTint="BF"/>
        </w:tcBorders>
      </w:tcPr>
    </w:tblStylePr>
    <w:tblStylePr w:type="firstCol">
      <w:rPr>
        <w:b/>
        <w:bCs/>
      </w:rPr>
    </w:tblStylePr>
    <w:tblStylePr w:type="lastCol">
      <w:rPr>
        <w:b/>
        <w:bCs/>
      </w:rPr>
    </w:tblStylePr>
    <w:tblStylePr w:type="band1Vert">
      <w:tblPr/>
      <w:tcPr>
        <w:shd w:val="clear" w:color="auto" w:fill="ABE6FF" w:themeFill="accent2" w:themeFillTint="7F"/>
      </w:tcPr>
    </w:tblStylePr>
    <w:tblStylePr w:type="band1Horz">
      <w:tblPr/>
      <w:tcPr>
        <w:shd w:val="clear" w:color="auto" w:fill="ABE6FF"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24BEFF" w:themeColor="accent1" w:themeTint="BF"/>
        <w:left w:val="single" w:sz="8" w:space="0" w:color="24BEFF" w:themeColor="accent1" w:themeTint="BF"/>
        <w:bottom w:val="single" w:sz="8" w:space="0" w:color="24BEFF" w:themeColor="accent1" w:themeTint="BF"/>
        <w:right w:val="single" w:sz="8" w:space="0" w:color="24BEFF" w:themeColor="accent1" w:themeTint="BF"/>
        <w:insideH w:val="single" w:sz="8" w:space="0" w:color="24BEFF" w:themeColor="accent1" w:themeTint="BF"/>
        <w:insideV w:val="single" w:sz="8" w:space="0" w:color="24BEFF" w:themeColor="accent1" w:themeTint="BF"/>
      </w:tblBorders>
      <w:tblCellMar>
        <w:left w:w="0" w:type="dxa"/>
        <w:right w:w="0" w:type="dxa"/>
      </w:tblCellMar>
    </w:tblPr>
    <w:tcPr>
      <w:shd w:val="clear" w:color="auto" w:fill="B6E9FF" w:themeFill="accent1" w:themeFillTint="3F"/>
    </w:tcPr>
    <w:tblStylePr w:type="firstRow">
      <w:rPr>
        <w:b/>
        <w:bCs/>
      </w:rPr>
    </w:tblStylePr>
    <w:tblStylePr w:type="lastRow">
      <w:rPr>
        <w:b/>
        <w:bCs/>
      </w:rPr>
      <w:tblPr/>
      <w:tcPr>
        <w:tcBorders>
          <w:top w:val="single" w:sz="18" w:space="0" w:color="24BEFF" w:themeColor="accent1" w:themeTint="BF"/>
        </w:tcBorders>
      </w:tcPr>
    </w:tblStylePr>
    <w:tblStylePr w:type="firstCol">
      <w:rPr>
        <w:b/>
        <w:bCs/>
      </w:rPr>
    </w:tblStylePr>
    <w:tblStylePr w:type="lastCol">
      <w:rPr>
        <w:b/>
        <w:bCs/>
      </w:rPr>
    </w:tblStylePr>
    <w:tblStylePr w:type="band1Vert">
      <w:tblPr/>
      <w:tcPr>
        <w:shd w:val="clear" w:color="auto" w:fill="6DD4FF" w:themeFill="accent1" w:themeFillTint="7F"/>
      </w:tcPr>
    </w:tblStylePr>
    <w:tblStylePr w:type="band1Horz">
      <w:tblPr/>
      <w:tcPr>
        <w:shd w:val="clear" w:color="auto" w:fill="6DD4F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D8D8D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6B6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A1A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A1A1" w:themeFill="accent6" w:themeFillShade="BF"/>
      </w:tcPr>
    </w:tblStylePr>
    <w:tblStylePr w:type="band1Vert">
      <w:tblPr/>
      <w:tcPr>
        <w:tcBorders>
          <w:top w:val="nil"/>
          <w:left w:val="nil"/>
          <w:bottom w:val="nil"/>
          <w:right w:val="nil"/>
          <w:insideH w:val="nil"/>
          <w:insideV w:val="nil"/>
        </w:tcBorders>
        <w:shd w:val="clear" w:color="auto" w:fill="A1A1A1" w:themeFill="accent6" w:themeFillShade="BF"/>
      </w:tcPr>
    </w:tblStylePr>
    <w:tblStylePr w:type="band1Horz">
      <w:tblPr/>
      <w:tcPr>
        <w:tcBorders>
          <w:top w:val="nil"/>
          <w:left w:val="nil"/>
          <w:bottom w:val="nil"/>
          <w:right w:val="nil"/>
          <w:insideH w:val="nil"/>
          <w:insideV w:val="nil"/>
        </w:tcBorders>
        <w:shd w:val="clear" w:color="auto" w:fill="A1A1A1"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7F7F7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5" w:themeFillShade="BF"/>
      </w:tcPr>
    </w:tblStylePr>
    <w:tblStylePr w:type="band1Vert">
      <w:tblPr/>
      <w:tcPr>
        <w:tcBorders>
          <w:top w:val="nil"/>
          <w:left w:val="nil"/>
          <w:bottom w:val="nil"/>
          <w:right w:val="nil"/>
          <w:insideH w:val="nil"/>
          <w:insideV w:val="nil"/>
        </w:tcBorders>
        <w:shd w:val="clear" w:color="auto" w:fill="5F5F5F" w:themeFill="accent5" w:themeFillShade="BF"/>
      </w:tcPr>
    </w:tblStylePr>
    <w:tblStylePr w:type="band1Horz">
      <w:tblPr/>
      <w:tcPr>
        <w:tcBorders>
          <w:top w:val="nil"/>
          <w:left w:val="nil"/>
          <w:bottom w:val="nil"/>
          <w:right w:val="nil"/>
          <w:insideH w:val="nil"/>
          <w:insideV w:val="nil"/>
        </w:tcBorders>
        <w:shd w:val="clear" w:color="auto" w:fill="5F5F5F"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0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DDF5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A7E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D1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D1FF" w:themeFill="accent3" w:themeFillShade="BF"/>
      </w:tcPr>
    </w:tblStylePr>
    <w:tblStylePr w:type="band1Vert">
      <w:tblPr/>
      <w:tcPr>
        <w:tcBorders>
          <w:top w:val="nil"/>
          <w:left w:val="nil"/>
          <w:bottom w:val="nil"/>
          <w:right w:val="nil"/>
          <w:insideH w:val="nil"/>
          <w:insideV w:val="nil"/>
        </w:tcBorders>
        <w:shd w:val="clear" w:color="auto" w:fill="65D1FF" w:themeFill="accent3" w:themeFillShade="BF"/>
      </w:tcPr>
    </w:tblStylePr>
    <w:tblStylePr w:type="band1Horz">
      <w:tblPr/>
      <w:tcPr>
        <w:tcBorders>
          <w:top w:val="nil"/>
          <w:left w:val="nil"/>
          <w:bottom w:val="nil"/>
          <w:right w:val="nil"/>
          <w:insideH w:val="nil"/>
          <w:insideV w:val="nil"/>
        </w:tcBorders>
        <w:shd w:val="clear" w:color="auto" w:fill="65D1F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57CF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9A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B6F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B6FF" w:themeFill="accent2" w:themeFillShade="BF"/>
      </w:tcPr>
    </w:tblStylePr>
    <w:tblStylePr w:type="band1Vert">
      <w:tblPr/>
      <w:tcPr>
        <w:tcBorders>
          <w:top w:val="nil"/>
          <w:left w:val="nil"/>
          <w:bottom w:val="nil"/>
          <w:right w:val="nil"/>
          <w:insideH w:val="nil"/>
          <w:insideV w:val="nil"/>
        </w:tcBorders>
        <w:shd w:val="clear" w:color="auto" w:fill="01B6FF" w:themeFill="accent2" w:themeFillShade="BF"/>
      </w:tcPr>
    </w:tblStylePr>
    <w:tblStylePr w:type="band1Horz">
      <w:tblPr/>
      <w:tcPr>
        <w:tcBorders>
          <w:top w:val="nil"/>
          <w:left w:val="nil"/>
          <w:bottom w:val="nil"/>
          <w:right w:val="nil"/>
          <w:insideH w:val="nil"/>
          <w:insideV w:val="nil"/>
        </w:tcBorders>
        <w:shd w:val="clear" w:color="auto" w:fill="01B6FF"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CellMar>
        <w:left w:w="0" w:type="dxa"/>
        <w:right w:w="0" w:type="dxa"/>
      </w:tblCellMar>
    </w:tblPr>
    <w:tcPr>
      <w:shd w:val="clear" w:color="auto" w:fill="009AD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6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3A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3A3" w:themeFill="accent1" w:themeFillShade="BF"/>
      </w:tcPr>
    </w:tblStylePr>
    <w:tblStylePr w:type="band1Vert">
      <w:tblPr/>
      <w:tcPr>
        <w:tcBorders>
          <w:top w:val="nil"/>
          <w:left w:val="nil"/>
          <w:bottom w:val="nil"/>
          <w:right w:val="nil"/>
          <w:insideH w:val="nil"/>
          <w:insideV w:val="nil"/>
        </w:tcBorders>
        <w:shd w:val="clear" w:color="auto" w:fill="0073A3" w:themeFill="accent1" w:themeFillShade="BF"/>
      </w:tcPr>
    </w:tblStylePr>
    <w:tblStylePr w:type="band1Horz">
      <w:tblPr/>
      <w:tcPr>
        <w:tcBorders>
          <w:top w:val="nil"/>
          <w:left w:val="nil"/>
          <w:bottom w:val="nil"/>
          <w:right w:val="nil"/>
          <w:insideH w:val="nil"/>
          <w:insideV w:val="nil"/>
        </w:tcBorders>
        <w:shd w:val="clear" w:color="auto" w:fill="0073A3" w:themeFill="accent1" w:themeFillShade="BF"/>
      </w:tcPr>
    </w:tblStylePr>
  </w:style>
  <w:style w:type="paragraph" w:styleId="Bibliografie">
    <w:name w:val="Bibliography"/>
    <w:basedOn w:val="ZsysbasisCCV"/>
    <w:next w:val="BodytextCCV"/>
    <w:uiPriority w:val="98"/>
    <w:semiHidden/>
    <w:rsid w:val="00CF471E"/>
  </w:style>
  <w:style w:type="paragraph" w:styleId="Citaat">
    <w:name w:val="Quote"/>
    <w:basedOn w:val="Standaard"/>
    <w:next w:val="Standaard"/>
    <w:link w:val="CitaatChar"/>
    <w:uiPriority w:val="98"/>
    <w:semiHidden/>
    <w:rsid w:val="00CF471E"/>
    <w:pPr>
      <w:spacing w:before="200" w:after="160"/>
      <w:ind w:left="864" w:right="864"/>
      <w:jc w:val="center"/>
    </w:pPr>
    <w:rPr>
      <w:rFonts w:asciiTheme="minorHAnsi" w:hAnsiTheme="minorHAnsi" w:cs="Times New Roman"/>
      <w:i/>
      <w:iCs/>
      <w:color w:val="404040" w:themeColor="text1" w:themeTint="BF"/>
      <w:szCs w:val="20"/>
      <w:lang w:bidi="nl-NL"/>
    </w:rPr>
  </w:style>
  <w:style w:type="character" w:customStyle="1" w:styleId="CitaatChar">
    <w:name w:val="Citaat Char"/>
    <w:basedOn w:val="Standaardalinea-lettertype"/>
    <w:link w:val="Citaat"/>
    <w:uiPriority w:val="98"/>
    <w:semiHidden/>
    <w:rsid w:val="00CF471E"/>
    <w:rPr>
      <w:rFonts w:asciiTheme="minorHAnsi" w:hAnsiTheme="minorHAnsi"/>
      <w:i/>
      <w:iCs/>
      <w:color w:val="404040" w:themeColor="text1" w:themeTint="BF"/>
    </w:rPr>
  </w:style>
  <w:style w:type="paragraph" w:styleId="Duidelijkcitaat">
    <w:name w:val="Intense Quote"/>
    <w:basedOn w:val="ZsysbasisCCV"/>
    <w:next w:val="BodytextCCV"/>
    <w:link w:val="DuidelijkcitaatChar"/>
    <w:uiPriority w:val="98"/>
    <w:semiHidden/>
    <w:rsid w:val="00CF471E"/>
    <w:pPr>
      <w:spacing w:before="200" w:after="280"/>
      <w:ind w:left="936" w:right="936"/>
    </w:pPr>
    <w:rPr>
      <w:b/>
      <w:bCs/>
      <w:i/>
      <w:iCs/>
    </w:rPr>
  </w:style>
  <w:style w:type="character" w:customStyle="1" w:styleId="DuidelijkcitaatChar">
    <w:name w:val="Duidelijk citaat Char"/>
    <w:basedOn w:val="Standaardalinea-lettertype"/>
    <w:link w:val="Duidelijkcitaat"/>
    <w:uiPriority w:val="98"/>
    <w:semiHidden/>
    <w:rsid w:val="00CF471E"/>
    <w:rPr>
      <w:b/>
      <w:bCs/>
      <w:i/>
      <w:iCs/>
    </w:rPr>
  </w:style>
  <w:style w:type="character" w:styleId="Eindnootmarkering">
    <w:name w:val="endnote reference"/>
    <w:aliases w:val="End note reference CCV"/>
    <w:basedOn w:val="Standaardalinea-lettertype"/>
    <w:uiPriority w:val="98"/>
    <w:semiHidden/>
    <w:rsid w:val="00791614"/>
    <w:rPr>
      <w:vertAlign w:val="superscript"/>
      <w:lang w:val="nl-NL"/>
    </w:rPr>
  </w:style>
  <w:style w:type="paragraph" w:styleId="Geenafstand">
    <w:name w:val="No Spacing"/>
    <w:basedOn w:val="ZsysbasisCCV"/>
    <w:next w:val="BodytextCCV"/>
    <w:uiPriority w:val="98"/>
    <w:semiHidden/>
    <w:rsid w:val="00CF471E"/>
  </w:style>
  <w:style w:type="character" w:styleId="HTMLCode">
    <w:name w:val="HTML Code"/>
    <w:basedOn w:val="Standaardalinea-lettertype"/>
    <w:uiPriority w:val="98"/>
    <w:semiHidden/>
    <w:rsid w:val="00E07762"/>
    <w:rPr>
      <w:rFonts w:ascii="Consolas" w:hAnsi="Consolas"/>
      <w:sz w:val="20"/>
      <w:szCs w:val="20"/>
      <w:lang w:val="nl-NL"/>
    </w:rPr>
  </w:style>
  <w:style w:type="character" w:styleId="HTMLDefinition">
    <w:name w:val="HTML Definition"/>
    <w:basedOn w:val="Standaardalinea-lettertype"/>
    <w:uiPriority w:val="98"/>
    <w:semiHidden/>
    <w:rsid w:val="00E07762"/>
    <w:rPr>
      <w:i/>
      <w:iCs/>
      <w:lang w:val="nl-NL"/>
    </w:rPr>
  </w:style>
  <w:style w:type="character" w:styleId="HTMLVariable">
    <w:name w:val="HTML Variable"/>
    <w:basedOn w:val="Standaardalinea-lettertype"/>
    <w:uiPriority w:val="98"/>
    <w:semiHidden/>
    <w:rsid w:val="00E07762"/>
    <w:rPr>
      <w:i/>
      <w:iCs/>
      <w:lang w:val="nl-NL"/>
    </w:rPr>
  </w:style>
  <w:style w:type="character" w:styleId="HTML-acroniem">
    <w:name w:val="HTML Acronym"/>
    <w:basedOn w:val="Standaardalinea-lettertype"/>
    <w:uiPriority w:val="98"/>
    <w:semiHidden/>
    <w:rsid w:val="00E07762"/>
    <w:rPr>
      <w:lang w:val="nl-NL"/>
    </w:rPr>
  </w:style>
  <w:style w:type="character" w:styleId="HTML-citaat">
    <w:name w:val="HTML Cite"/>
    <w:basedOn w:val="Standaardalinea-lettertype"/>
    <w:uiPriority w:val="98"/>
    <w:semiHidden/>
    <w:rsid w:val="00E07762"/>
    <w:rPr>
      <w:i/>
      <w:iCs/>
      <w:lang w:val="nl-NL"/>
    </w:rPr>
  </w:style>
  <w:style w:type="character" w:styleId="HTML-schrijfmachine">
    <w:name w:val="HTML Typewriter"/>
    <w:basedOn w:val="Standaardalinea-lettertype"/>
    <w:uiPriority w:val="98"/>
    <w:semiHidden/>
    <w:rsid w:val="00E07762"/>
    <w:rPr>
      <w:rFonts w:ascii="Consolas" w:hAnsi="Consolas"/>
      <w:sz w:val="20"/>
      <w:szCs w:val="20"/>
      <w:lang w:val="nl-NL"/>
    </w:rPr>
  </w:style>
  <w:style w:type="character" w:styleId="HTML-toetsenbord">
    <w:name w:val="HTML Keyboard"/>
    <w:basedOn w:val="Standaardalinea-lettertype"/>
    <w:uiPriority w:val="98"/>
    <w:semiHidden/>
    <w:rsid w:val="00E07762"/>
    <w:rPr>
      <w:rFonts w:ascii="Consolas" w:hAnsi="Consolas"/>
      <w:sz w:val="20"/>
      <w:szCs w:val="20"/>
      <w:lang w:val="nl-NL"/>
    </w:rPr>
  </w:style>
  <w:style w:type="character" w:styleId="HTML-voorbeeld">
    <w:name w:val="HTML Sample"/>
    <w:basedOn w:val="Standaardalinea-lettertype"/>
    <w:uiPriority w:val="98"/>
    <w:semiHidden/>
    <w:rsid w:val="00E07762"/>
    <w:rPr>
      <w:rFonts w:ascii="Consolas" w:hAnsi="Consolas"/>
      <w:sz w:val="24"/>
      <w:szCs w:val="24"/>
      <w:lang w:val="nl-NL"/>
    </w:rPr>
  </w:style>
  <w:style w:type="paragraph" w:styleId="Kopvaninhoudsopgave">
    <w:name w:val="TOC Heading"/>
    <w:basedOn w:val="ZsysbasisCCV"/>
    <w:next w:val="BodytextCCV"/>
    <w:uiPriority w:val="98"/>
    <w:semiHidden/>
    <w:rsid w:val="00CF471E"/>
    <w:pPr>
      <w:keepLines/>
      <w:spacing w:before="480"/>
    </w:pPr>
    <w:rPr>
      <w:rFonts w:asciiTheme="majorHAnsi" w:eastAsiaTheme="majorEastAsia" w:hAnsiTheme="majorHAnsi" w:cstheme="majorBidi"/>
      <w:sz w:val="28"/>
      <w:szCs w:val="28"/>
    </w:rPr>
  </w:style>
  <w:style w:type="paragraph" w:styleId="Lijstalinea">
    <w:name w:val="List Paragraph"/>
    <w:basedOn w:val="ZsysbasisCCV"/>
    <w:next w:val="BodytextCCV"/>
    <w:uiPriority w:val="98"/>
    <w:semiHidden/>
    <w:rsid w:val="00CF471E"/>
    <w:pPr>
      <w:ind w:left="720"/>
    </w:pPr>
  </w:style>
  <w:style w:type="character" w:styleId="Nadruk">
    <w:name w:val="Emphasis"/>
    <w:basedOn w:val="Standaardalinea-lettertype"/>
    <w:uiPriority w:val="98"/>
    <w:semiHidden/>
    <w:rsid w:val="00E07762"/>
    <w:rPr>
      <w:i/>
      <w:iCs/>
      <w:lang w:val="nl-NL"/>
    </w:rPr>
  </w:style>
  <w:style w:type="character" w:styleId="Regelnummer">
    <w:name w:val="line number"/>
    <w:basedOn w:val="Standaardalinea-lettertype"/>
    <w:uiPriority w:val="98"/>
    <w:semiHidden/>
    <w:rsid w:val="00E07762"/>
    <w:rPr>
      <w:lang w:val="nl-NL"/>
    </w:rPr>
  </w:style>
  <w:style w:type="numbering" w:customStyle="1" w:styleId="HeadingnumberingCCV">
    <w:name w:val="Heading numbering CCV"/>
    <w:basedOn w:val="Geenlijst"/>
    <w:uiPriority w:val="98"/>
    <w:semiHidden/>
    <w:rsid w:val="00791614"/>
    <w:pPr>
      <w:numPr>
        <w:numId w:val="17"/>
      </w:numPr>
    </w:pPr>
  </w:style>
  <w:style w:type="paragraph" w:customStyle="1" w:styleId="ZsysonepointCCV">
    <w:name w:val="Zsysonepoint CCV"/>
    <w:basedOn w:val="ZsysbasisCCV"/>
    <w:next w:val="BodytextCCV"/>
    <w:uiPriority w:val="98"/>
    <w:semiHidden/>
    <w:rsid w:val="00CF471E"/>
    <w:pPr>
      <w:spacing w:line="20" w:lineRule="exact"/>
    </w:pPr>
    <w:rPr>
      <w:sz w:val="2"/>
    </w:rPr>
  </w:style>
  <w:style w:type="paragraph" w:customStyle="1" w:styleId="ZsysbasisDocumentdataCCV">
    <w:name w:val="ZsysbasisDocument data CCV"/>
    <w:basedOn w:val="ZsysbasisCCV"/>
    <w:next w:val="BodytextCCV"/>
    <w:uiPriority w:val="98"/>
    <w:semiHidden/>
    <w:rsid w:val="00CF471E"/>
    <w:rPr>
      <w:noProof/>
    </w:rPr>
  </w:style>
  <w:style w:type="paragraph" w:customStyle="1" w:styleId="DocumentdataheadingCCV">
    <w:name w:val="Document data heading CCV"/>
    <w:basedOn w:val="ZsysbasisCCV"/>
    <w:uiPriority w:val="98"/>
    <w:semiHidden/>
    <w:rsid w:val="00CF471E"/>
    <w:rPr>
      <w:rFonts w:ascii="Profile Medium" w:hAnsi="Profile Medium" w:cs="Poppins Medium"/>
      <w:bCs/>
      <w:color w:val="009ADA" w:themeColor="text2"/>
      <w:sz w:val="18"/>
    </w:rPr>
  </w:style>
  <w:style w:type="paragraph" w:customStyle="1" w:styleId="DocumentdataCCV">
    <w:name w:val="Document data CCV"/>
    <w:basedOn w:val="ZsysbasisDocumentdataCCV"/>
    <w:uiPriority w:val="98"/>
    <w:semiHidden/>
    <w:rsid w:val="00CF471E"/>
    <w:pPr>
      <w:spacing w:line="260" w:lineRule="exact"/>
    </w:pPr>
  </w:style>
  <w:style w:type="paragraph" w:customStyle="1" w:styleId="PagenumberCCV">
    <w:name w:val="Page number CCV"/>
    <w:basedOn w:val="ZsysbasisCCV"/>
    <w:uiPriority w:val="98"/>
    <w:semiHidden/>
    <w:rsid w:val="00CF471E"/>
    <w:pPr>
      <w:spacing w:line="240" w:lineRule="exact"/>
      <w:jc w:val="right"/>
    </w:pPr>
    <w:rPr>
      <w:color w:val="009ADA"/>
    </w:rPr>
  </w:style>
  <w:style w:type="paragraph" w:customStyle="1" w:styleId="SenderinformationCCV">
    <w:name w:val="Sender information CCV"/>
    <w:basedOn w:val="ZsysbasisCCV"/>
    <w:uiPriority w:val="98"/>
    <w:semiHidden/>
    <w:rsid w:val="00CF471E"/>
    <w:pPr>
      <w:spacing w:line="200" w:lineRule="atLeast"/>
    </w:pPr>
    <w:rPr>
      <w:rFonts w:asciiTheme="minorHAnsi" w:hAnsiTheme="minorHAnsi"/>
      <w:color w:val="009ADA"/>
      <w:sz w:val="16"/>
    </w:rPr>
  </w:style>
  <w:style w:type="paragraph" w:customStyle="1" w:styleId="SenderinformationheadingCCV">
    <w:name w:val="Sender information heading CCV"/>
    <w:basedOn w:val="ZsysbasisDocumentdataCCV"/>
    <w:uiPriority w:val="98"/>
    <w:semiHidden/>
    <w:rsid w:val="00CF471E"/>
  </w:style>
  <w:style w:type="numbering" w:customStyle="1" w:styleId="ListstandardCCV">
    <w:name w:val="List standard CCV"/>
    <w:basedOn w:val="Geenlijst"/>
    <w:uiPriority w:val="98"/>
    <w:semiHidden/>
    <w:rsid w:val="00791614"/>
    <w:pPr>
      <w:numPr>
        <w:numId w:val="25"/>
      </w:numPr>
    </w:pPr>
  </w:style>
  <w:style w:type="paragraph" w:customStyle="1" w:styleId="AlineavoorafbeeldingCCV">
    <w:name w:val="Alinea voor afbeelding CCV"/>
    <w:basedOn w:val="ZsysbasisCCV"/>
    <w:next w:val="BodytextCCV"/>
    <w:uiPriority w:val="98"/>
    <w:semiHidden/>
    <w:rsid w:val="00CF471E"/>
  </w:style>
  <w:style w:type="paragraph" w:customStyle="1" w:styleId="TitleCCV">
    <w:name w:val="Title CCV"/>
    <w:basedOn w:val="ZsysbasisCCV"/>
    <w:uiPriority w:val="98"/>
    <w:semiHidden/>
    <w:rsid w:val="00CF471E"/>
    <w:pPr>
      <w:keepLines/>
    </w:pPr>
    <w:rPr>
      <w:rFonts w:ascii="Profile Medium" w:hAnsi="Profile Medium" w:cs="Poppins Medium"/>
      <w:sz w:val="36"/>
    </w:rPr>
  </w:style>
  <w:style w:type="paragraph" w:customStyle="1" w:styleId="SubtitleCCV">
    <w:name w:val="Subtitle CCV"/>
    <w:basedOn w:val="ZsysbasisCCV"/>
    <w:uiPriority w:val="98"/>
    <w:semiHidden/>
    <w:rsid w:val="00CF471E"/>
    <w:pPr>
      <w:keepLines/>
    </w:pPr>
  </w:style>
  <w:style w:type="numbering" w:customStyle="1" w:styleId="AppendixnumberingCCV">
    <w:name w:val="Appendix numbering CCV"/>
    <w:basedOn w:val="Geenlijst"/>
    <w:uiPriority w:val="98"/>
    <w:semiHidden/>
    <w:rsid w:val="00791614"/>
    <w:pPr>
      <w:numPr>
        <w:numId w:val="16"/>
      </w:numPr>
    </w:pPr>
  </w:style>
  <w:style w:type="paragraph" w:customStyle="1" w:styleId="Appendixheading1CCV">
    <w:name w:val="Appendix heading 1 CCV"/>
    <w:basedOn w:val="ZsysbasisCCV"/>
    <w:next w:val="BodytextCCV"/>
    <w:uiPriority w:val="14"/>
    <w:qFormat/>
    <w:rsid w:val="00CF471E"/>
    <w:pPr>
      <w:keepNext/>
      <w:numPr>
        <w:numId w:val="16"/>
      </w:numPr>
      <w:tabs>
        <w:tab w:val="left" w:pos="709"/>
      </w:tabs>
      <w:spacing w:before="260" w:after="260"/>
      <w:outlineLvl w:val="0"/>
    </w:pPr>
    <w:rPr>
      <w:rFonts w:asciiTheme="majorHAnsi" w:hAnsiTheme="majorHAnsi" w:cs="Arial"/>
      <w:bCs/>
      <w:color w:val="009ADA"/>
      <w:kern w:val="32"/>
      <w:sz w:val="54"/>
      <w:szCs w:val="32"/>
    </w:rPr>
  </w:style>
  <w:style w:type="paragraph" w:customStyle="1" w:styleId="Appendixheading2CCV">
    <w:name w:val="Appendix heading 2 CCV"/>
    <w:basedOn w:val="ZsysbasisCCV"/>
    <w:next w:val="BodytextCCV"/>
    <w:uiPriority w:val="15"/>
    <w:qFormat/>
    <w:rsid w:val="00CF471E"/>
    <w:pPr>
      <w:keepNext/>
      <w:numPr>
        <w:ilvl w:val="1"/>
        <w:numId w:val="16"/>
      </w:numPr>
      <w:spacing w:before="520" w:after="260"/>
      <w:outlineLvl w:val="1"/>
    </w:pPr>
    <w:rPr>
      <w:rFonts w:asciiTheme="majorHAnsi" w:hAnsiTheme="majorHAnsi"/>
      <w:color w:val="009ADA"/>
      <w:sz w:val="26"/>
      <w:szCs w:val="28"/>
    </w:rPr>
  </w:style>
  <w:style w:type="paragraph" w:styleId="Onderwerpvanopmerking">
    <w:name w:val="annotation subject"/>
    <w:basedOn w:val="Tekstopmerking"/>
    <w:next w:val="Tekstopmerking"/>
    <w:link w:val="OnderwerpvanopmerkingChar"/>
    <w:uiPriority w:val="98"/>
    <w:semiHidden/>
    <w:rsid w:val="00CF471E"/>
    <w:rPr>
      <w:b/>
      <w:bCs/>
    </w:rPr>
  </w:style>
  <w:style w:type="character" w:customStyle="1" w:styleId="OnderwerpvanopmerkingChar">
    <w:name w:val="Onderwerp van opmerking Char"/>
    <w:basedOn w:val="TekstopmerkingChar"/>
    <w:link w:val="Onderwerpvanopmerking"/>
    <w:uiPriority w:val="98"/>
    <w:semiHidden/>
    <w:rsid w:val="00CF471E"/>
    <w:rPr>
      <w:rFonts w:asciiTheme="minorHAnsi" w:hAnsiTheme="minorHAnsi"/>
      <w:b/>
      <w:bCs/>
    </w:rPr>
  </w:style>
  <w:style w:type="character" w:customStyle="1" w:styleId="Plattetekst2Char">
    <w:name w:val="Platte tekst 2 Char"/>
    <w:basedOn w:val="Standaardalinea-lettertype"/>
    <w:link w:val="Plattetekst2"/>
    <w:uiPriority w:val="98"/>
    <w:semiHidden/>
    <w:rsid w:val="00CF471E"/>
  </w:style>
  <w:style w:type="character" w:customStyle="1" w:styleId="PlattetekstChar">
    <w:name w:val="Platte tekst Char"/>
    <w:basedOn w:val="ZsysbasisCCVChar"/>
    <w:link w:val="Plattetekst"/>
    <w:uiPriority w:val="98"/>
    <w:semiHidden/>
    <w:rsid w:val="00CF471E"/>
  </w:style>
  <w:style w:type="character" w:customStyle="1" w:styleId="Platteteksteersteinspringing2Char">
    <w:name w:val="Platte tekst eerste inspringing 2 Char"/>
    <w:basedOn w:val="PlattetekstinspringenChar"/>
    <w:link w:val="Platteteksteersteinspringing2"/>
    <w:uiPriority w:val="98"/>
    <w:semiHidden/>
    <w:rsid w:val="00CF471E"/>
  </w:style>
  <w:style w:type="paragraph" w:styleId="Plattetekstinspringen2">
    <w:name w:val="Body Text Indent 2"/>
    <w:basedOn w:val="ZsysbasisCCV"/>
    <w:next w:val="BodytextCCV"/>
    <w:link w:val="Plattetekstinspringen2Char"/>
    <w:uiPriority w:val="98"/>
    <w:semiHidden/>
    <w:rsid w:val="00CF471E"/>
    <w:pPr>
      <w:ind w:left="284"/>
    </w:pPr>
  </w:style>
  <w:style w:type="character" w:customStyle="1" w:styleId="Plattetekstinspringen2Char">
    <w:name w:val="Platte tekst inspringen 2 Char"/>
    <w:basedOn w:val="Standaardalinea-lettertype"/>
    <w:link w:val="Plattetekstinspringen2"/>
    <w:uiPriority w:val="98"/>
    <w:semiHidden/>
    <w:rsid w:val="00CF471E"/>
  </w:style>
  <w:style w:type="paragraph" w:styleId="Plattetekstinspringen3">
    <w:name w:val="Body Text Indent 3"/>
    <w:basedOn w:val="ZsysbasisCCV"/>
    <w:next w:val="BodytextCCV"/>
    <w:link w:val="Plattetekstinspringen3Char"/>
    <w:uiPriority w:val="98"/>
    <w:semiHidden/>
    <w:rsid w:val="00CF471E"/>
    <w:pPr>
      <w:ind w:left="284"/>
    </w:pPr>
    <w:rPr>
      <w:szCs w:val="16"/>
    </w:rPr>
  </w:style>
  <w:style w:type="character" w:customStyle="1" w:styleId="Plattetekstinspringen3Char">
    <w:name w:val="Platte tekst inspringen 3 Char"/>
    <w:basedOn w:val="Standaardalinea-lettertype"/>
    <w:link w:val="Plattetekstinspringen3"/>
    <w:uiPriority w:val="98"/>
    <w:semiHidden/>
    <w:rsid w:val="00CF471E"/>
    <w:rPr>
      <w:szCs w:val="16"/>
    </w:rPr>
  </w:style>
  <w:style w:type="paragraph" w:styleId="Lijstmetafbeeldingen">
    <w:name w:val="table of figures"/>
    <w:aliases w:val="Lijst met afbeeldingen CCV"/>
    <w:basedOn w:val="ZsysbasisCCV"/>
    <w:next w:val="BodytextCCV"/>
    <w:uiPriority w:val="98"/>
    <w:semiHidden/>
    <w:rsid w:val="00CF471E"/>
  </w:style>
  <w:style w:type="table" w:customStyle="1" w:styleId="TabelstijlblancoCCV">
    <w:name w:val="Tabelstijl blanco CCV"/>
    <w:basedOn w:val="Standaardtabel"/>
    <w:uiPriority w:val="99"/>
    <w:qFormat/>
    <w:rsid w:val="00791614"/>
    <w:pPr>
      <w:spacing w:line="240" w:lineRule="auto"/>
    </w:pPr>
    <w:tblPr>
      <w:tblCellMar>
        <w:left w:w="0" w:type="dxa"/>
        <w:right w:w="0" w:type="dxa"/>
      </w:tblCellMar>
    </w:tblPr>
  </w:style>
  <w:style w:type="paragraph" w:customStyle="1" w:styleId="ZsysbasistocCCV">
    <w:name w:val="Zsysbasistoc CCV"/>
    <w:basedOn w:val="ZsysbasisCCV"/>
    <w:next w:val="BodytextCCV"/>
    <w:uiPriority w:val="98"/>
    <w:semiHidden/>
    <w:rsid w:val="00CF471E"/>
    <w:pPr>
      <w:ind w:left="709" w:right="567" w:hanging="709"/>
    </w:pPr>
  </w:style>
  <w:style w:type="numbering" w:customStyle="1" w:styleId="AgendaitemlistCCV">
    <w:name w:val="Agenda item (list) CCV"/>
    <w:basedOn w:val="Geenlijst"/>
    <w:uiPriority w:val="98"/>
    <w:semiHidden/>
    <w:rsid w:val="00791614"/>
    <w:pPr>
      <w:numPr>
        <w:numId w:val="14"/>
      </w:numPr>
    </w:pPr>
  </w:style>
  <w:style w:type="paragraph" w:customStyle="1" w:styleId="AgendapuntCCV">
    <w:name w:val="Agendapunt CCV"/>
    <w:basedOn w:val="ZsysbasisCCV"/>
    <w:uiPriority w:val="98"/>
    <w:semiHidden/>
    <w:rsid w:val="00CF471E"/>
    <w:pPr>
      <w:numPr>
        <w:numId w:val="15"/>
      </w:numPr>
    </w:pPr>
  </w:style>
  <w:style w:type="paragraph" w:customStyle="1" w:styleId="DocumentnameCCV">
    <w:name w:val="Document name CCV"/>
    <w:basedOn w:val="ZsysbasisCCV"/>
    <w:uiPriority w:val="98"/>
    <w:semiHidden/>
    <w:rsid w:val="00CF471E"/>
    <w:pPr>
      <w:shd w:val="clear" w:color="FFFFFF" w:fill="FFFFFF"/>
    </w:pPr>
    <w:rPr>
      <w:b/>
      <w:noProof/>
      <w:sz w:val="36"/>
    </w:rPr>
  </w:style>
  <w:style w:type="table" w:styleId="Kleurrijkraster">
    <w:name w:val="Colorful Grid"/>
    <w:basedOn w:val="Standaardtabel"/>
    <w:uiPriority w:val="73"/>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CellMar>
        <w:left w:w="0" w:type="dxa"/>
        <w:right w:w="0"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unhideWhenUsed/>
    <w:rsid w:val="0019042B"/>
    <w:pPr>
      <w:spacing w:line="240" w:lineRule="auto"/>
    </w:pPr>
    <w:rPr>
      <w:color w:val="000000" w:themeColor="text1"/>
    </w:rPr>
    <w:tblPr>
      <w:tblStyleRowBandSize w:val="1"/>
      <w:tblStyleColBandSize w:val="1"/>
      <w:tblCellMar>
        <w:left w:w="0" w:type="dxa"/>
        <w:right w:w="0"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2BBFF" w:themeFill="accent2" w:themeFillShade="CC"/>
      </w:tcPr>
    </w:tblStylePr>
    <w:tblStylePr w:type="lastRow">
      <w:rPr>
        <w:b/>
        <w:bCs/>
        <w:color w:val="12BBF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unhideWhenUsed/>
    <w:rsid w:val="0019042B"/>
    <w:pPr>
      <w:spacing w:line="240" w:lineRule="auto"/>
    </w:pPr>
    <w:rPr>
      <w:color w:val="000000" w:themeColor="text1"/>
    </w:rPr>
    <w:tblPr>
      <w:tblStyleRowBandSize w:val="1"/>
      <w:tblStyleColBandSize w:val="1"/>
      <w:tblBorders>
        <w:top w:val="single" w:sz="24" w:space="0" w:color="57CF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left w:w="0" w:type="dxa"/>
        <w:right w:w="0" w:type="dxa"/>
      </w:tblCellMar>
    </w:tblPr>
    <w:tcPr>
      <w:shd w:val="clear" w:color="auto" w:fill="E6E6E6" w:themeFill="text1" w:themeFillTint="19"/>
    </w:tcPr>
    <w:tblStylePr w:type="firstRow">
      <w:rPr>
        <w:b/>
        <w:bCs/>
      </w:rPr>
      <w:tblPr/>
      <w:tcPr>
        <w:tcBorders>
          <w:top w:val="nil"/>
          <w:left w:val="nil"/>
          <w:bottom w:val="single" w:sz="24" w:space="0" w:color="57CF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unhideWhenUsed/>
    <w:rsid w:val="0019042B"/>
    <w:pPr>
      <w:spacing w:line="240" w:lineRule="auto"/>
    </w:pPr>
    <w:rPr>
      <w:color w:val="FFFFFF" w:themeColor="background1"/>
    </w:rPr>
    <w:tblPr>
      <w:tblStyleRowBandSize w:val="1"/>
      <w:tblStyleColBandSize w:val="1"/>
      <w:tblCellMar>
        <w:left w:w="0" w:type="dxa"/>
        <w:right w:w="0"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0" w:type="dxa"/>
        <w:right w:w="0"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9042B"/>
    <w:pPr>
      <w:spacing w:line="240" w:lineRule="auto"/>
    </w:pPr>
    <w:tblPr>
      <w:tblStyleRowBandSize w:val="1"/>
      <w:tblStyleColBandSize w:val="1"/>
      <w:tblBorders>
        <w:top w:val="single" w:sz="4" w:space="0" w:color="8ADCFF" w:themeColor="accent1" w:themeTint="66"/>
        <w:left w:val="single" w:sz="4" w:space="0" w:color="8ADCFF" w:themeColor="accent1" w:themeTint="66"/>
        <w:bottom w:val="single" w:sz="4" w:space="0" w:color="8ADCFF" w:themeColor="accent1" w:themeTint="66"/>
        <w:right w:val="single" w:sz="4" w:space="0" w:color="8ADCFF" w:themeColor="accent1" w:themeTint="66"/>
        <w:insideH w:val="single" w:sz="4" w:space="0" w:color="8ADCFF" w:themeColor="accent1" w:themeTint="66"/>
        <w:insideV w:val="single" w:sz="4" w:space="0" w:color="8ADCFF" w:themeColor="accent1" w:themeTint="66"/>
      </w:tblBorders>
      <w:tblCellMar>
        <w:left w:w="0" w:type="dxa"/>
        <w:right w:w="0" w:type="dxa"/>
      </w:tblCellMar>
    </w:tblPr>
    <w:tblStylePr w:type="firstRow">
      <w:rPr>
        <w:b/>
        <w:bCs/>
      </w:rPr>
      <w:tblPr/>
      <w:tcPr>
        <w:tcBorders>
          <w:bottom w:val="single" w:sz="12" w:space="0" w:color="4FCBFF" w:themeColor="accent1" w:themeTint="99"/>
        </w:tcBorders>
      </w:tcPr>
    </w:tblStylePr>
    <w:tblStylePr w:type="lastRow">
      <w:rPr>
        <w:b/>
        <w:bCs/>
      </w:rPr>
      <w:tblPr/>
      <w:tcPr>
        <w:tcBorders>
          <w:top w:val="double" w:sz="2" w:space="0" w:color="4FCB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9042B"/>
    <w:pPr>
      <w:spacing w:line="240" w:lineRule="auto"/>
    </w:pPr>
    <w:tblPr>
      <w:tblStyleRowBandSize w:val="1"/>
      <w:tblStyleColBandSize w:val="1"/>
      <w:tblBorders>
        <w:top w:val="single" w:sz="4" w:space="0" w:color="BBEBFF" w:themeColor="accent2" w:themeTint="66"/>
        <w:left w:val="single" w:sz="4" w:space="0" w:color="BBEBFF" w:themeColor="accent2" w:themeTint="66"/>
        <w:bottom w:val="single" w:sz="4" w:space="0" w:color="BBEBFF" w:themeColor="accent2" w:themeTint="66"/>
        <w:right w:val="single" w:sz="4" w:space="0" w:color="BBEBFF" w:themeColor="accent2" w:themeTint="66"/>
        <w:insideH w:val="single" w:sz="4" w:space="0" w:color="BBEBFF" w:themeColor="accent2" w:themeTint="66"/>
        <w:insideV w:val="single" w:sz="4" w:space="0" w:color="BBEBFF" w:themeColor="accent2" w:themeTint="66"/>
      </w:tblBorders>
      <w:tblCellMar>
        <w:left w:w="0" w:type="dxa"/>
        <w:right w:w="0" w:type="dxa"/>
      </w:tblCellMar>
    </w:tblPr>
    <w:tblStylePr w:type="firstRow">
      <w:rPr>
        <w:b/>
        <w:bCs/>
      </w:rPr>
      <w:tblPr/>
      <w:tcPr>
        <w:tcBorders>
          <w:bottom w:val="single" w:sz="12" w:space="0" w:color="9AE2FF" w:themeColor="accent2" w:themeTint="99"/>
        </w:tcBorders>
      </w:tcPr>
    </w:tblStylePr>
    <w:tblStylePr w:type="lastRow">
      <w:rPr>
        <w:b/>
        <w:bCs/>
      </w:rPr>
      <w:tblPr/>
      <w:tcPr>
        <w:tcBorders>
          <w:top w:val="double" w:sz="2" w:space="0" w:color="9AE2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9042B"/>
    <w:pPr>
      <w:spacing w:line="240" w:lineRule="auto"/>
    </w:pPr>
    <w:tblPr>
      <w:tblStyleRowBandSize w:val="1"/>
      <w:tblStyleColBandSize w:val="1"/>
      <w:tblBorders>
        <w:top w:val="single" w:sz="4" w:space="0" w:color="F1FAFF" w:themeColor="accent3" w:themeTint="66"/>
        <w:left w:val="single" w:sz="4" w:space="0" w:color="F1FAFF" w:themeColor="accent3" w:themeTint="66"/>
        <w:bottom w:val="single" w:sz="4" w:space="0" w:color="F1FAFF" w:themeColor="accent3" w:themeTint="66"/>
        <w:right w:val="single" w:sz="4" w:space="0" w:color="F1FAFF" w:themeColor="accent3" w:themeTint="66"/>
        <w:insideH w:val="single" w:sz="4" w:space="0" w:color="F1FAFF" w:themeColor="accent3" w:themeTint="66"/>
        <w:insideV w:val="single" w:sz="4" w:space="0" w:color="F1FAFF" w:themeColor="accent3" w:themeTint="66"/>
      </w:tblBorders>
      <w:tblCellMar>
        <w:left w:w="0" w:type="dxa"/>
        <w:right w:w="0" w:type="dxa"/>
      </w:tblCellMar>
    </w:tblPr>
    <w:tblStylePr w:type="firstRow">
      <w:rPr>
        <w:b/>
        <w:bCs/>
      </w:rPr>
      <w:tblPr/>
      <w:tcPr>
        <w:tcBorders>
          <w:bottom w:val="single" w:sz="12" w:space="0" w:color="EAF8FF" w:themeColor="accent3" w:themeTint="99"/>
        </w:tcBorders>
      </w:tcPr>
    </w:tblStylePr>
    <w:tblStylePr w:type="lastRow">
      <w:rPr>
        <w:b/>
        <w:bCs/>
      </w:rPr>
      <w:tblPr/>
      <w:tcPr>
        <w:tcBorders>
          <w:top w:val="double" w:sz="2" w:space="0" w:color="EAF8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9042B"/>
    <w:pPr>
      <w:spacing w:line="240" w:lineRule="auto"/>
    </w:pPr>
    <w:tblPr>
      <w:tblStyleRowBandSize w:val="1"/>
      <w:tblStyleColBandSize w:val="1"/>
      <w:tblBorders>
        <w:top w:val="single" w:sz="4" w:space="0" w:color="999999" w:themeColor="accent4" w:themeTint="66"/>
        <w:left w:val="single" w:sz="4" w:space="0" w:color="999999" w:themeColor="accent4" w:themeTint="66"/>
        <w:bottom w:val="single" w:sz="4" w:space="0" w:color="999999" w:themeColor="accent4" w:themeTint="66"/>
        <w:right w:val="single" w:sz="4" w:space="0" w:color="999999" w:themeColor="accent4" w:themeTint="66"/>
        <w:insideH w:val="single" w:sz="4" w:space="0" w:color="999999" w:themeColor="accent4" w:themeTint="66"/>
        <w:insideV w:val="single" w:sz="4" w:space="0" w:color="999999" w:themeColor="accent4" w:themeTint="66"/>
      </w:tblBorders>
      <w:tblCellMar>
        <w:left w:w="0" w:type="dxa"/>
        <w:right w:w="0" w:type="dxa"/>
      </w:tblCellMar>
    </w:tblPr>
    <w:tblStylePr w:type="firstRow">
      <w:rPr>
        <w:b/>
        <w:bCs/>
      </w:rPr>
      <w:tblPr/>
      <w:tcPr>
        <w:tcBorders>
          <w:bottom w:val="single" w:sz="12" w:space="0" w:color="666666" w:themeColor="accent4" w:themeTint="99"/>
        </w:tcBorders>
      </w:tcPr>
    </w:tblStylePr>
    <w:tblStylePr w:type="lastRow">
      <w:rPr>
        <w:b/>
        <w:bCs/>
      </w:rPr>
      <w:tblPr/>
      <w:tcPr>
        <w:tcBorders>
          <w:top w:val="double" w:sz="2" w:space="0" w:color="6666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9042B"/>
    <w:pPr>
      <w:spacing w:line="240" w:lineRule="auto"/>
    </w:pPr>
    <w:tblPr>
      <w:tblStyleRowBandSize w:val="1"/>
      <w:tblStyleColBandSize w:val="1"/>
      <w:tblBorders>
        <w:top w:val="single" w:sz="4" w:space="0" w:color="CBCBCB" w:themeColor="accent5" w:themeTint="66"/>
        <w:left w:val="single" w:sz="4" w:space="0" w:color="CBCBCB" w:themeColor="accent5" w:themeTint="66"/>
        <w:bottom w:val="single" w:sz="4" w:space="0" w:color="CBCBCB" w:themeColor="accent5" w:themeTint="66"/>
        <w:right w:val="single" w:sz="4" w:space="0" w:color="CBCBCB" w:themeColor="accent5" w:themeTint="66"/>
        <w:insideH w:val="single" w:sz="4" w:space="0" w:color="CBCBCB" w:themeColor="accent5" w:themeTint="66"/>
        <w:insideV w:val="single" w:sz="4" w:space="0" w:color="CBCBCB" w:themeColor="accent5" w:themeTint="66"/>
      </w:tblBorders>
      <w:tblCellMar>
        <w:left w:w="0" w:type="dxa"/>
        <w:right w:w="0" w:type="dxa"/>
      </w:tblCellMar>
    </w:tblPr>
    <w:tblStylePr w:type="firstRow">
      <w:rPr>
        <w:b/>
        <w:bCs/>
      </w:rPr>
      <w:tblPr/>
      <w:tcPr>
        <w:tcBorders>
          <w:bottom w:val="single" w:sz="12" w:space="0" w:color="B2B2B2" w:themeColor="accent5" w:themeTint="99"/>
        </w:tcBorders>
      </w:tcPr>
    </w:tblStylePr>
    <w:tblStylePr w:type="lastRow">
      <w:rPr>
        <w:b/>
        <w:bCs/>
      </w:rPr>
      <w:tblPr/>
      <w:tcPr>
        <w:tcBorders>
          <w:top w:val="double" w:sz="2" w:space="0" w:color="B2B2B2"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9042B"/>
    <w:pPr>
      <w:spacing w:line="240" w:lineRule="auto"/>
    </w:pPr>
    <w:tblPr>
      <w:tblStyleRowBandSize w:val="1"/>
      <w:tblStyleColBandSize w:val="1"/>
      <w:tblBorders>
        <w:top w:val="single" w:sz="4" w:space="0" w:color="EFEFEF" w:themeColor="accent6" w:themeTint="66"/>
        <w:left w:val="single" w:sz="4" w:space="0" w:color="EFEFEF" w:themeColor="accent6" w:themeTint="66"/>
        <w:bottom w:val="single" w:sz="4" w:space="0" w:color="EFEFEF" w:themeColor="accent6" w:themeTint="66"/>
        <w:right w:val="single" w:sz="4" w:space="0" w:color="EFEFEF" w:themeColor="accent6" w:themeTint="66"/>
        <w:insideH w:val="single" w:sz="4" w:space="0" w:color="EFEFEF" w:themeColor="accent6" w:themeTint="66"/>
        <w:insideV w:val="single" w:sz="4" w:space="0" w:color="EFEFEF" w:themeColor="accent6" w:themeTint="66"/>
      </w:tblBorders>
      <w:tblCellMar>
        <w:left w:w="0" w:type="dxa"/>
        <w:right w:w="0" w:type="dxa"/>
      </w:tblCellMar>
    </w:tblPr>
    <w:tblStylePr w:type="firstRow">
      <w:rPr>
        <w:b/>
        <w:bCs/>
      </w:rPr>
      <w:tblPr/>
      <w:tcPr>
        <w:tcBorders>
          <w:bottom w:val="single" w:sz="12" w:space="0" w:color="E7E7E7" w:themeColor="accent6" w:themeTint="99"/>
        </w:tcBorders>
      </w:tcPr>
    </w:tblStylePr>
    <w:tblStylePr w:type="lastRow">
      <w:rPr>
        <w:b/>
        <w:bCs/>
      </w:rPr>
      <w:tblPr/>
      <w:tcPr>
        <w:tcBorders>
          <w:top w:val="double" w:sz="2" w:space="0" w:color="E7E7E7"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left w:w="0" w:type="dxa"/>
        <w:right w:w="0"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9042B"/>
    <w:pPr>
      <w:spacing w:line="240" w:lineRule="auto"/>
    </w:pPr>
    <w:tblPr>
      <w:tblStyleRowBandSize w:val="1"/>
      <w:tblStyleColBandSize w:val="1"/>
      <w:tblBorders>
        <w:top w:val="single" w:sz="2" w:space="0" w:color="4FCBFF" w:themeColor="accent1" w:themeTint="99"/>
        <w:bottom w:val="single" w:sz="2" w:space="0" w:color="4FCBFF" w:themeColor="accent1" w:themeTint="99"/>
        <w:insideH w:val="single" w:sz="2" w:space="0" w:color="4FCBFF" w:themeColor="accent1" w:themeTint="99"/>
        <w:insideV w:val="single" w:sz="2" w:space="0" w:color="4FCBFF" w:themeColor="accent1" w:themeTint="99"/>
      </w:tblBorders>
      <w:tblCellMar>
        <w:left w:w="0" w:type="dxa"/>
        <w:right w:w="0" w:type="dxa"/>
      </w:tblCellMar>
    </w:tblPr>
    <w:tblStylePr w:type="firstRow">
      <w:rPr>
        <w:b/>
        <w:bCs/>
      </w:rPr>
      <w:tblPr/>
      <w:tcPr>
        <w:tcBorders>
          <w:top w:val="nil"/>
          <w:bottom w:val="single" w:sz="12" w:space="0" w:color="4FCBFF" w:themeColor="accent1" w:themeTint="99"/>
          <w:insideH w:val="nil"/>
          <w:insideV w:val="nil"/>
        </w:tcBorders>
        <w:shd w:val="clear" w:color="auto" w:fill="FFFFFF" w:themeFill="background1"/>
      </w:tcPr>
    </w:tblStylePr>
    <w:tblStylePr w:type="lastRow">
      <w:rPr>
        <w:b/>
        <w:bCs/>
      </w:rPr>
      <w:tblPr/>
      <w:tcPr>
        <w:tcBorders>
          <w:top w:val="double" w:sz="2" w:space="0" w:color="4FCB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Rastertabel2-Accent2">
    <w:name w:val="Grid Table 2 Accent 2"/>
    <w:basedOn w:val="Standaardtabel"/>
    <w:uiPriority w:val="47"/>
    <w:rsid w:val="0019042B"/>
    <w:pPr>
      <w:spacing w:line="240" w:lineRule="auto"/>
    </w:pPr>
    <w:tblPr>
      <w:tblStyleRowBandSize w:val="1"/>
      <w:tblStyleColBandSize w:val="1"/>
      <w:tblBorders>
        <w:top w:val="single" w:sz="2" w:space="0" w:color="9AE2FF" w:themeColor="accent2" w:themeTint="99"/>
        <w:bottom w:val="single" w:sz="2" w:space="0" w:color="9AE2FF" w:themeColor="accent2" w:themeTint="99"/>
        <w:insideH w:val="single" w:sz="2" w:space="0" w:color="9AE2FF" w:themeColor="accent2" w:themeTint="99"/>
        <w:insideV w:val="single" w:sz="2" w:space="0" w:color="9AE2FF" w:themeColor="accent2" w:themeTint="99"/>
      </w:tblBorders>
      <w:tblCellMar>
        <w:left w:w="0" w:type="dxa"/>
        <w:right w:w="0" w:type="dxa"/>
      </w:tblCellMar>
    </w:tblPr>
    <w:tblStylePr w:type="firstRow">
      <w:rPr>
        <w:b/>
        <w:bCs/>
      </w:rPr>
      <w:tblPr/>
      <w:tcPr>
        <w:tcBorders>
          <w:top w:val="nil"/>
          <w:bottom w:val="single" w:sz="12" w:space="0" w:color="9AE2FF" w:themeColor="accent2" w:themeTint="99"/>
          <w:insideH w:val="nil"/>
          <w:insideV w:val="nil"/>
        </w:tcBorders>
        <w:shd w:val="clear" w:color="auto" w:fill="FFFFFF" w:themeFill="background1"/>
      </w:tcPr>
    </w:tblStylePr>
    <w:tblStylePr w:type="lastRow">
      <w:rPr>
        <w:b/>
        <w:bCs/>
      </w:rPr>
      <w:tblPr/>
      <w:tcPr>
        <w:tcBorders>
          <w:top w:val="double" w:sz="2" w:space="0" w:color="9AE2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Rastertabel2-Accent3">
    <w:name w:val="Grid Table 2 Accent 3"/>
    <w:basedOn w:val="Standaardtabel"/>
    <w:uiPriority w:val="47"/>
    <w:rsid w:val="0019042B"/>
    <w:pPr>
      <w:spacing w:line="240" w:lineRule="auto"/>
    </w:pPr>
    <w:tblPr>
      <w:tblStyleRowBandSize w:val="1"/>
      <w:tblStyleColBandSize w:val="1"/>
      <w:tblBorders>
        <w:top w:val="single" w:sz="2" w:space="0" w:color="EAF8FF" w:themeColor="accent3" w:themeTint="99"/>
        <w:bottom w:val="single" w:sz="2" w:space="0" w:color="EAF8FF" w:themeColor="accent3" w:themeTint="99"/>
        <w:insideH w:val="single" w:sz="2" w:space="0" w:color="EAF8FF" w:themeColor="accent3" w:themeTint="99"/>
        <w:insideV w:val="single" w:sz="2" w:space="0" w:color="EAF8FF" w:themeColor="accent3" w:themeTint="99"/>
      </w:tblBorders>
      <w:tblCellMar>
        <w:left w:w="0" w:type="dxa"/>
        <w:right w:w="0" w:type="dxa"/>
      </w:tblCellMar>
    </w:tblPr>
    <w:tblStylePr w:type="firstRow">
      <w:rPr>
        <w:b/>
        <w:bCs/>
      </w:rPr>
      <w:tblPr/>
      <w:tcPr>
        <w:tcBorders>
          <w:top w:val="nil"/>
          <w:bottom w:val="single" w:sz="12" w:space="0" w:color="EAF8FF" w:themeColor="accent3" w:themeTint="99"/>
          <w:insideH w:val="nil"/>
          <w:insideV w:val="nil"/>
        </w:tcBorders>
        <w:shd w:val="clear" w:color="auto" w:fill="FFFFFF" w:themeFill="background1"/>
      </w:tcPr>
    </w:tblStylePr>
    <w:tblStylePr w:type="lastRow">
      <w:rPr>
        <w:b/>
        <w:bCs/>
      </w:rPr>
      <w:tblPr/>
      <w:tcPr>
        <w:tcBorders>
          <w:top w:val="double" w:sz="2" w:space="0" w:color="EAF8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Rastertabel2-Accent4">
    <w:name w:val="Grid Table 2 Accent 4"/>
    <w:basedOn w:val="Standaardtabel"/>
    <w:uiPriority w:val="47"/>
    <w:rsid w:val="0019042B"/>
    <w:pPr>
      <w:spacing w:line="240" w:lineRule="auto"/>
    </w:pPr>
    <w:tblPr>
      <w:tblStyleRowBandSize w:val="1"/>
      <w:tblStyleColBandSize w:val="1"/>
      <w:tblBorders>
        <w:top w:val="single" w:sz="2" w:space="0" w:color="666666" w:themeColor="accent4" w:themeTint="99"/>
        <w:bottom w:val="single" w:sz="2" w:space="0" w:color="666666" w:themeColor="accent4" w:themeTint="99"/>
        <w:insideH w:val="single" w:sz="2" w:space="0" w:color="666666" w:themeColor="accent4" w:themeTint="99"/>
        <w:insideV w:val="single" w:sz="2" w:space="0" w:color="666666" w:themeColor="accent4" w:themeTint="99"/>
      </w:tblBorders>
      <w:tblCellMar>
        <w:left w:w="0" w:type="dxa"/>
        <w:right w:w="0" w:type="dxa"/>
      </w:tblCellMar>
    </w:tblPr>
    <w:tblStylePr w:type="firstRow">
      <w:rPr>
        <w:b/>
        <w:bCs/>
      </w:rPr>
      <w:tblPr/>
      <w:tcPr>
        <w:tcBorders>
          <w:top w:val="nil"/>
          <w:bottom w:val="single" w:sz="12" w:space="0" w:color="666666" w:themeColor="accent4" w:themeTint="99"/>
          <w:insideH w:val="nil"/>
          <w:insideV w:val="nil"/>
        </w:tcBorders>
        <w:shd w:val="clear" w:color="auto" w:fill="FFFFFF" w:themeFill="background1"/>
      </w:tcPr>
    </w:tblStylePr>
    <w:tblStylePr w:type="lastRow">
      <w:rPr>
        <w:b/>
        <w:bCs/>
      </w:rPr>
      <w:tblPr/>
      <w:tcPr>
        <w:tcBorders>
          <w:top w:val="double" w:sz="2" w:space="0" w:color="66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Rastertabel2-Accent5">
    <w:name w:val="Grid Table 2 Accent 5"/>
    <w:basedOn w:val="Standaardtabel"/>
    <w:uiPriority w:val="47"/>
    <w:rsid w:val="0019042B"/>
    <w:pPr>
      <w:spacing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CellMar>
        <w:left w:w="0" w:type="dxa"/>
        <w:right w:w="0" w:type="dxa"/>
      </w:tblCellMar>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Rastertabel2-Accent6">
    <w:name w:val="Grid Table 2 Accent 6"/>
    <w:basedOn w:val="Standaardtabel"/>
    <w:uiPriority w:val="47"/>
    <w:rsid w:val="0019042B"/>
    <w:pPr>
      <w:spacing w:line="240" w:lineRule="auto"/>
    </w:pPr>
    <w:tblPr>
      <w:tblStyleRowBandSize w:val="1"/>
      <w:tblStyleColBandSize w:val="1"/>
      <w:tblBorders>
        <w:top w:val="single" w:sz="2" w:space="0" w:color="E7E7E7" w:themeColor="accent6" w:themeTint="99"/>
        <w:bottom w:val="single" w:sz="2" w:space="0" w:color="E7E7E7" w:themeColor="accent6" w:themeTint="99"/>
        <w:insideH w:val="single" w:sz="2" w:space="0" w:color="E7E7E7" w:themeColor="accent6" w:themeTint="99"/>
        <w:insideV w:val="single" w:sz="2" w:space="0" w:color="E7E7E7" w:themeColor="accent6" w:themeTint="99"/>
      </w:tblBorders>
      <w:tblCellMar>
        <w:left w:w="0" w:type="dxa"/>
        <w:right w:w="0" w:type="dxa"/>
      </w:tblCellMar>
    </w:tblPr>
    <w:tblStylePr w:type="firstRow">
      <w:rPr>
        <w:b/>
        <w:bCs/>
      </w:rPr>
      <w:tblPr/>
      <w:tcPr>
        <w:tcBorders>
          <w:top w:val="nil"/>
          <w:bottom w:val="single" w:sz="12" w:space="0" w:color="E7E7E7" w:themeColor="accent6" w:themeTint="99"/>
          <w:insideH w:val="nil"/>
          <w:insideV w:val="nil"/>
        </w:tcBorders>
        <w:shd w:val="clear" w:color="auto" w:fill="FFFFFF" w:themeFill="background1"/>
      </w:tcPr>
    </w:tblStylePr>
    <w:tblStylePr w:type="lastRow">
      <w:rPr>
        <w:b/>
        <w:bCs/>
      </w:rPr>
      <w:tblPr/>
      <w:tcPr>
        <w:tcBorders>
          <w:top w:val="double" w:sz="2" w:space="0" w:color="E7E7E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Rastertabel3">
    <w:name w:val="Grid Table 3"/>
    <w:basedOn w:val="Standaardtabel"/>
    <w:uiPriority w:val="48"/>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9042B"/>
    <w:pPr>
      <w:spacing w:line="240" w:lineRule="auto"/>
    </w:pPr>
    <w:tblPr>
      <w:tblStyleRowBandSize w:val="1"/>
      <w:tblStyleColBandSize w:val="1"/>
      <w:tblBorders>
        <w:top w:val="single" w:sz="4" w:space="0" w:color="4FCBFF" w:themeColor="accent1" w:themeTint="99"/>
        <w:left w:val="single" w:sz="4" w:space="0" w:color="4FCBFF" w:themeColor="accent1" w:themeTint="99"/>
        <w:bottom w:val="single" w:sz="4" w:space="0" w:color="4FCBFF" w:themeColor="accent1" w:themeTint="99"/>
        <w:right w:val="single" w:sz="4" w:space="0" w:color="4FCBFF" w:themeColor="accent1" w:themeTint="99"/>
        <w:insideH w:val="single" w:sz="4" w:space="0" w:color="4FCBFF" w:themeColor="accent1" w:themeTint="99"/>
        <w:insideV w:val="single" w:sz="4" w:space="0" w:color="4FCBFF" w:themeColor="accent1"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DFF" w:themeFill="accent1" w:themeFillTint="33"/>
      </w:tcPr>
    </w:tblStylePr>
    <w:tblStylePr w:type="band1Horz">
      <w:tblPr/>
      <w:tcPr>
        <w:shd w:val="clear" w:color="auto" w:fill="C4EDFF" w:themeFill="accent1" w:themeFillTint="33"/>
      </w:tcPr>
    </w:tblStylePr>
    <w:tblStylePr w:type="neCell">
      <w:tblPr/>
      <w:tcPr>
        <w:tcBorders>
          <w:bottom w:val="single" w:sz="4" w:space="0" w:color="4FCBFF" w:themeColor="accent1" w:themeTint="99"/>
        </w:tcBorders>
      </w:tcPr>
    </w:tblStylePr>
    <w:tblStylePr w:type="nwCell">
      <w:tblPr/>
      <w:tcPr>
        <w:tcBorders>
          <w:bottom w:val="single" w:sz="4" w:space="0" w:color="4FCBFF" w:themeColor="accent1" w:themeTint="99"/>
        </w:tcBorders>
      </w:tcPr>
    </w:tblStylePr>
    <w:tblStylePr w:type="seCell">
      <w:tblPr/>
      <w:tcPr>
        <w:tcBorders>
          <w:top w:val="single" w:sz="4" w:space="0" w:color="4FCBFF" w:themeColor="accent1" w:themeTint="99"/>
        </w:tcBorders>
      </w:tcPr>
    </w:tblStylePr>
    <w:tblStylePr w:type="swCell">
      <w:tblPr/>
      <w:tcPr>
        <w:tcBorders>
          <w:top w:val="single" w:sz="4" w:space="0" w:color="4FCBFF" w:themeColor="accent1" w:themeTint="99"/>
        </w:tcBorders>
      </w:tcPr>
    </w:tblStylePr>
  </w:style>
  <w:style w:type="table" w:styleId="Rastertabel3-Accent2">
    <w:name w:val="Grid Table 3 Accent 2"/>
    <w:basedOn w:val="Standaardtabel"/>
    <w:uiPriority w:val="48"/>
    <w:rsid w:val="0019042B"/>
    <w:pPr>
      <w:spacing w:line="240" w:lineRule="auto"/>
    </w:pPr>
    <w:tblPr>
      <w:tblStyleRowBandSize w:val="1"/>
      <w:tblStyleColBandSize w:val="1"/>
      <w:tblBorders>
        <w:top w:val="single" w:sz="4" w:space="0" w:color="9AE2FF" w:themeColor="accent2" w:themeTint="99"/>
        <w:left w:val="single" w:sz="4" w:space="0" w:color="9AE2FF" w:themeColor="accent2" w:themeTint="99"/>
        <w:bottom w:val="single" w:sz="4" w:space="0" w:color="9AE2FF" w:themeColor="accent2" w:themeTint="99"/>
        <w:right w:val="single" w:sz="4" w:space="0" w:color="9AE2FF" w:themeColor="accent2" w:themeTint="99"/>
        <w:insideH w:val="single" w:sz="4" w:space="0" w:color="9AE2FF" w:themeColor="accent2" w:themeTint="99"/>
        <w:insideV w:val="single" w:sz="4" w:space="0" w:color="9AE2FF" w:themeColor="accent2"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5FF" w:themeFill="accent2" w:themeFillTint="33"/>
      </w:tcPr>
    </w:tblStylePr>
    <w:tblStylePr w:type="band1Horz">
      <w:tblPr/>
      <w:tcPr>
        <w:shd w:val="clear" w:color="auto" w:fill="DDF5FF" w:themeFill="accent2" w:themeFillTint="33"/>
      </w:tcPr>
    </w:tblStylePr>
    <w:tblStylePr w:type="neCell">
      <w:tblPr/>
      <w:tcPr>
        <w:tcBorders>
          <w:bottom w:val="single" w:sz="4" w:space="0" w:color="9AE2FF" w:themeColor="accent2" w:themeTint="99"/>
        </w:tcBorders>
      </w:tcPr>
    </w:tblStylePr>
    <w:tblStylePr w:type="nwCell">
      <w:tblPr/>
      <w:tcPr>
        <w:tcBorders>
          <w:bottom w:val="single" w:sz="4" w:space="0" w:color="9AE2FF" w:themeColor="accent2" w:themeTint="99"/>
        </w:tcBorders>
      </w:tcPr>
    </w:tblStylePr>
    <w:tblStylePr w:type="seCell">
      <w:tblPr/>
      <w:tcPr>
        <w:tcBorders>
          <w:top w:val="single" w:sz="4" w:space="0" w:color="9AE2FF" w:themeColor="accent2" w:themeTint="99"/>
        </w:tcBorders>
      </w:tcPr>
    </w:tblStylePr>
    <w:tblStylePr w:type="swCell">
      <w:tblPr/>
      <w:tcPr>
        <w:tcBorders>
          <w:top w:val="single" w:sz="4" w:space="0" w:color="9AE2FF" w:themeColor="accent2" w:themeTint="99"/>
        </w:tcBorders>
      </w:tcPr>
    </w:tblStylePr>
  </w:style>
  <w:style w:type="table" w:styleId="Rastertabel3-Accent3">
    <w:name w:val="Grid Table 3 Accent 3"/>
    <w:basedOn w:val="Standaardtabel"/>
    <w:uiPriority w:val="48"/>
    <w:rsid w:val="0019042B"/>
    <w:pPr>
      <w:spacing w:line="240" w:lineRule="auto"/>
    </w:pPr>
    <w:tblPr>
      <w:tblStyleRowBandSize w:val="1"/>
      <w:tblStyleColBandSize w:val="1"/>
      <w:tblBorders>
        <w:top w:val="single" w:sz="4" w:space="0" w:color="EAF8FF" w:themeColor="accent3" w:themeTint="99"/>
        <w:left w:val="single" w:sz="4" w:space="0" w:color="EAF8FF" w:themeColor="accent3" w:themeTint="99"/>
        <w:bottom w:val="single" w:sz="4" w:space="0" w:color="EAF8FF" w:themeColor="accent3" w:themeTint="99"/>
        <w:right w:val="single" w:sz="4" w:space="0" w:color="EAF8FF" w:themeColor="accent3" w:themeTint="99"/>
        <w:insideH w:val="single" w:sz="4" w:space="0" w:color="EAF8FF" w:themeColor="accent3" w:themeTint="99"/>
        <w:insideV w:val="single" w:sz="4" w:space="0" w:color="EAF8FF" w:themeColor="accent3"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CFF" w:themeFill="accent3" w:themeFillTint="33"/>
      </w:tcPr>
    </w:tblStylePr>
    <w:tblStylePr w:type="band1Horz">
      <w:tblPr/>
      <w:tcPr>
        <w:shd w:val="clear" w:color="auto" w:fill="F8FCFF" w:themeFill="accent3" w:themeFillTint="33"/>
      </w:tcPr>
    </w:tblStylePr>
    <w:tblStylePr w:type="neCell">
      <w:tblPr/>
      <w:tcPr>
        <w:tcBorders>
          <w:bottom w:val="single" w:sz="4" w:space="0" w:color="EAF8FF" w:themeColor="accent3" w:themeTint="99"/>
        </w:tcBorders>
      </w:tcPr>
    </w:tblStylePr>
    <w:tblStylePr w:type="nwCell">
      <w:tblPr/>
      <w:tcPr>
        <w:tcBorders>
          <w:bottom w:val="single" w:sz="4" w:space="0" w:color="EAF8FF" w:themeColor="accent3" w:themeTint="99"/>
        </w:tcBorders>
      </w:tcPr>
    </w:tblStylePr>
    <w:tblStylePr w:type="seCell">
      <w:tblPr/>
      <w:tcPr>
        <w:tcBorders>
          <w:top w:val="single" w:sz="4" w:space="0" w:color="EAF8FF" w:themeColor="accent3" w:themeTint="99"/>
        </w:tcBorders>
      </w:tcPr>
    </w:tblStylePr>
    <w:tblStylePr w:type="swCell">
      <w:tblPr/>
      <w:tcPr>
        <w:tcBorders>
          <w:top w:val="single" w:sz="4" w:space="0" w:color="EAF8FF" w:themeColor="accent3" w:themeTint="99"/>
        </w:tcBorders>
      </w:tcPr>
    </w:tblStylePr>
  </w:style>
  <w:style w:type="table" w:styleId="Rastertabel3-Accent4">
    <w:name w:val="Grid Table 3 Accent 4"/>
    <w:basedOn w:val="Standaardtabel"/>
    <w:uiPriority w:val="48"/>
    <w:rsid w:val="0019042B"/>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styleId="Rastertabel3-Accent5">
    <w:name w:val="Grid Table 3 Accent 5"/>
    <w:basedOn w:val="Standaardtabel"/>
    <w:uiPriority w:val="48"/>
    <w:rsid w:val="0019042B"/>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Rastertabel3-Accent6">
    <w:name w:val="Grid Table 3 Accent 6"/>
    <w:basedOn w:val="Standaardtabel"/>
    <w:uiPriority w:val="48"/>
    <w:rsid w:val="0019042B"/>
    <w:pPr>
      <w:spacing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table" w:styleId="Rastertabel4">
    <w:name w:val="Grid Table 4"/>
    <w:basedOn w:val="Standaardtabel"/>
    <w:uiPriority w:val="49"/>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left w:w="0" w:type="dxa"/>
        <w:right w:w="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9042B"/>
    <w:pPr>
      <w:spacing w:line="240" w:lineRule="auto"/>
    </w:pPr>
    <w:tblPr>
      <w:tblStyleRowBandSize w:val="1"/>
      <w:tblStyleColBandSize w:val="1"/>
      <w:tblBorders>
        <w:top w:val="single" w:sz="4" w:space="0" w:color="4FCBFF" w:themeColor="accent1" w:themeTint="99"/>
        <w:left w:val="single" w:sz="4" w:space="0" w:color="4FCBFF" w:themeColor="accent1" w:themeTint="99"/>
        <w:bottom w:val="single" w:sz="4" w:space="0" w:color="4FCBFF" w:themeColor="accent1" w:themeTint="99"/>
        <w:right w:val="single" w:sz="4" w:space="0" w:color="4FCBFF" w:themeColor="accent1" w:themeTint="99"/>
        <w:insideH w:val="single" w:sz="4" w:space="0" w:color="4FCBFF" w:themeColor="accent1" w:themeTint="99"/>
        <w:insideV w:val="single" w:sz="4" w:space="0" w:color="4FCBFF" w:themeColor="accent1" w:themeTint="99"/>
      </w:tblBorders>
      <w:tblCellMar>
        <w:left w:w="0" w:type="dxa"/>
        <w:right w:w="0" w:type="dxa"/>
      </w:tblCellMar>
    </w:tblPr>
    <w:tblStylePr w:type="firstRow">
      <w:rPr>
        <w:b/>
        <w:bCs/>
        <w:color w:val="FFFFFF" w:themeColor="background1"/>
      </w:rPr>
      <w:tblPr/>
      <w:tcPr>
        <w:tcBorders>
          <w:top w:val="single" w:sz="4" w:space="0" w:color="009ADA" w:themeColor="accent1"/>
          <w:left w:val="single" w:sz="4" w:space="0" w:color="009ADA" w:themeColor="accent1"/>
          <w:bottom w:val="single" w:sz="4" w:space="0" w:color="009ADA" w:themeColor="accent1"/>
          <w:right w:val="single" w:sz="4" w:space="0" w:color="009ADA" w:themeColor="accent1"/>
          <w:insideH w:val="nil"/>
          <w:insideV w:val="nil"/>
        </w:tcBorders>
        <w:shd w:val="clear" w:color="auto" w:fill="009ADA" w:themeFill="accent1"/>
      </w:tcPr>
    </w:tblStylePr>
    <w:tblStylePr w:type="lastRow">
      <w:rPr>
        <w:b/>
        <w:bCs/>
      </w:rPr>
      <w:tblPr/>
      <w:tcPr>
        <w:tcBorders>
          <w:top w:val="double" w:sz="4" w:space="0" w:color="009ADA" w:themeColor="accent1"/>
        </w:tcBorders>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Rastertabel4-Accent2">
    <w:name w:val="Grid Table 4 Accent 2"/>
    <w:basedOn w:val="Standaardtabel"/>
    <w:uiPriority w:val="49"/>
    <w:rsid w:val="0019042B"/>
    <w:pPr>
      <w:spacing w:line="240" w:lineRule="auto"/>
    </w:pPr>
    <w:tblPr>
      <w:tblStyleRowBandSize w:val="1"/>
      <w:tblStyleColBandSize w:val="1"/>
      <w:tblBorders>
        <w:top w:val="single" w:sz="4" w:space="0" w:color="9AE2FF" w:themeColor="accent2" w:themeTint="99"/>
        <w:left w:val="single" w:sz="4" w:space="0" w:color="9AE2FF" w:themeColor="accent2" w:themeTint="99"/>
        <w:bottom w:val="single" w:sz="4" w:space="0" w:color="9AE2FF" w:themeColor="accent2" w:themeTint="99"/>
        <w:right w:val="single" w:sz="4" w:space="0" w:color="9AE2FF" w:themeColor="accent2" w:themeTint="99"/>
        <w:insideH w:val="single" w:sz="4" w:space="0" w:color="9AE2FF" w:themeColor="accent2" w:themeTint="99"/>
        <w:insideV w:val="single" w:sz="4" w:space="0" w:color="9AE2FF" w:themeColor="accent2" w:themeTint="99"/>
      </w:tblBorders>
      <w:tblCellMar>
        <w:left w:w="0" w:type="dxa"/>
        <w:right w:w="0" w:type="dxa"/>
      </w:tblCellMar>
    </w:tblPr>
    <w:tblStylePr w:type="firstRow">
      <w:rPr>
        <w:b/>
        <w:bCs/>
        <w:color w:val="FFFFFF" w:themeColor="background1"/>
      </w:rPr>
      <w:tblPr/>
      <w:tcPr>
        <w:tcBorders>
          <w:top w:val="single" w:sz="4" w:space="0" w:color="57CFFF" w:themeColor="accent2"/>
          <w:left w:val="single" w:sz="4" w:space="0" w:color="57CFFF" w:themeColor="accent2"/>
          <w:bottom w:val="single" w:sz="4" w:space="0" w:color="57CFFF" w:themeColor="accent2"/>
          <w:right w:val="single" w:sz="4" w:space="0" w:color="57CFFF" w:themeColor="accent2"/>
          <w:insideH w:val="nil"/>
          <w:insideV w:val="nil"/>
        </w:tcBorders>
        <w:shd w:val="clear" w:color="auto" w:fill="57CFFF" w:themeFill="accent2"/>
      </w:tcPr>
    </w:tblStylePr>
    <w:tblStylePr w:type="lastRow">
      <w:rPr>
        <w:b/>
        <w:bCs/>
      </w:rPr>
      <w:tblPr/>
      <w:tcPr>
        <w:tcBorders>
          <w:top w:val="double" w:sz="4" w:space="0" w:color="57CFFF" w:themeColor="accent2"/>
        </w:tcBorders>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Rastertabel4-Accent3">
    <w:name w:val="Grid Table 4 Accent 3"/>
    <w:basedOn w:val="Standaardtabel"/>
    <w:uiPriority w:val="49"/>
    <w:rsid w:val="0019042B"/>
    <w:pPr>
      <w:spacing w:line="240" w:lineRule="auto"/>
    </w:pPr>
    <w:tblPr>
      <w:tblStyleRowBandSize w:val="1"/>
      <w:tblStyleColBandSize w:val="1"/>
      <w:tblBorders>
        <w:top w:val="single" w:sz="4" w:space="0" w:color="EAF8FF" w:themeColor="accent3" w:themeTint="99"/>
        <w:left w:val="single" w:sz="4" w:space="0" w:color="EAF8FF" w:themeColor="accent3" w:themeTint="99"/>
        <w:bottom w:val="single" w:sz="4" w:space="0" w:color="EAF8FF" w:themeColor="accent3" w:themeTint="99"/>
        <w:right w:val="single" w:sz="4" w:space="0" w:color="EAF8FF" w:themeColor="accent3" w:themeTint="99"/>
        <w:insideH w:val="single" w:sz="4" w:space="0" w:color="EAF8FF" w:themeColor="accent3" w:themeTint="99"/>
        <w:insideV w:val="single" w:sz="4" w:space="0" w:color="EAF8FF" w:themeColor="accent3" w:themeTint="99"/>
      </w:tblBorders>
      <w:tblCellMar>
        <w:left w:w="0" w:type="dxa"/>
        <w:right w:w="0" w:type="dxa"/>
      </w:tblCellMar>
    </w:tblPr>
    <w:tblStylePr w:type="firstRow">
      <w:rPr>
        <w:b/>
        <w:bCs/>
        <w:color w:val="FFFFFF" w:themeColor="background1"/>
      </w:rPr>
      <w:tblPr/>
      <w:tcPr>
        <w:tcBorders>
          <w:top w:val="single" w:sz="4" w:space="0" w:color="DDF5FF" w:themeColor="accent3"/>
          <w:left w:val="single" w:sz="4" w:space="0" w:color="DDF5FF" w:themeColor="accent3"/>
          <w:bottom w:val="single" w:sz="4" w:space="0" w:color="DDF5FF" w:themeColor="accent3"/>
          <w:right w:val="single" w:sz="4" w:space="0" w:color="DDF5FF" w:themeColor="accent3"/>
          <w:insideH w:val="nil"/>
          <w:insideV w:val="nil"/>
        </w:tcBorders>
        <w:shd w:val="clear" w:color="auto" w:fill="DDF5FF" w:themeFill="accent3"/>
      </w:tcPr>
    </w:tblStylePr>
    <w:tblStylePr w:type="lastRow">
      <w:rPr>
        <w:b/>
        <w:bCs/>
      </w:rPr>
      <w:tblPr/>
      <w:tcPr>
        <w:tcBorders>
          <w:top w:val="double" w:sz="4" w:space="0" w:color="DDF5FF" w:themeColor="accent3"/>
        </w:tcBorders>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Rastertabel4-Accent4">
    <w:name w:val="Grid Table 4 Accent 4"/>
    <w:basedOn w:val="Standaardtabel"/>
    <w:uiPriority w:val="49"/>
    <w:rsid w:val="0019042B"/>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CellMar>
        <w:left w:w="0" w:type="dxa"/>
        <w:right w:w="0" w:type="dxa"/>
      </w:tblCellMar>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Rastertabel4-Accent5">
    <w:name w:val="Grid Table 4 Accent 5"/>
    <w:basedOn w:val="Standaardtabel"/>
    <w:uiPriority w:val="49"/>
    <w:rsid w:val="0019042B"/>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CellMar>
        <w:left w:w="0" w:type="dxa"/>
        <w:right w:w="0" w:type="dxa"/>
      </w:tblCellMar>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insideV w:val="nil"/>
        </w:tcBorders>
        <w:shd w:val="clear" w:color="auto" w:fill="7F7F7F" w:themeFill="accent5"/>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Rastertabel4-Accent6">
    <w:name w:val="Grid Table 4 Accent 6"/>
    <w:basedOn w:val="Standaardtabel"/>
    <w:uiPriority w:val="49"/>
    <w:rsid w:val="0019042B"/>
    <w:pPr>
      <w:spacing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CellMar>
        <w:left w:w="0" w:type="dxa"/>
        <w:right w:w="0" w:type="dxa"/>
      </w:tblCellMar>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insideV w:val="nil"/>
        </w:tcBorders>
        <w:shd w:val="clear" w:color="auto" w:fill="D8D8D8" w:themeFill="accent6"/>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Rastertabel5donker">
    <w:name w:val="Grid Table 5 Dark"/>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C4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AD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AD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AD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ADA" w:themeFill="accent1"/>
      </w:tcPr>
    </w:tblStylePr>
    <w:tblStylePr w:type="band1Vert">
      <w:tblPr/>
      <w:tcPr>
        <w:shd w:val="clear" w:color="auto" w:fill="8ADCFF" w:themeFill="accent1" w:themeFillTint="66"/>
      </w:tcPr>
    </w:tblStylePr>
    <w:tblStylePr w:type="band1Horz">
      <w:tblPr/>
      <w:tcPr>
        <w:shd w:val="clear" w:color="auto" w:fill="8ADCFF" w:themeFill="accent1" w:themeFillTint="66"/>
      </w:tcPr>
    </w:tblStylePr>
  </w:style>
  <w:style w:type="table" w:styleId="Rastertabel5donker-Accent2">
    <w:name w:val="Grid Table 5 Dark Accent 2"/>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DDF5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CF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CF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CF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CFFF" w:themeFill="accent2"/>
      </w:tcPr>
    </w:tblStylePr>
    <w:tblStylePr w:type="band1Vert">
      <w:tblPr/>
      <w:tcPr>
        <w:shd w:val="clear" w:color="auto" w:fill="BBEBFF" w:themeFill="accent2" w:themeFillTint="66"/>
      </w:tcPr>
    </w:tblStylePr>
    <w:tblStylePr w:type="band1Horz">
      <w:tblPr/>
      <w:tcPr>
        <w:shd w:val="clear" w:color="auto" w:fill="BBEBFF" w:themeFill="accent2" w:themeFillTint="66"/>
      </w:tcPr>
    </w:tblStylePr>
  </w:style>
  <w:style w:type="table" w:styleId="Rastertabel5donker-Accent3">
    <w:name w:val="Grid Table 5 Dark Accent 3"/>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F8FC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F5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F5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F5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F5FF" w:themeFill="accent3"/>
      </w:tcPr>
    </w:tblStylePr>
    <w:tblStylePr w:type="band1Vert">
      <w:tblPr/>
      <w:tcPr>
        <w:shd w:val="clear" w:color="auto" w:fill="F1FAFF" w:themeFill="accent3" w:themeFillTint="66"/>
      </w:tcPr>
    </w:tblStylePr>
    <w:tblStylePr w:type="band1Horz">
      <w:tblPr/>
      <w:tcPr>
        <w:shd w:val="clear" w:color="auto" w:fill="F1FAFF" w:themeFill="accent3" w:themeFillTint="66"/>
      </w:tcPr>
    </w:tblStylePr>
  </w:style>
  <w:style w:type="table" w:styleId="Rastertabel5donker-Accent4">
    <w:name w:val="Grid Table 5 Dark Accent 4"/>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CC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4"/>
      </w:tcPr>
    </w:tblStylePr>
    <w:tblStylePr w:type="band1Vert">
      <w:tblPr/>
      <w:tcPr>
        <w:shd w:val="clear" w:color="auto" w:fill="999999" w:themeFill="accent4" w:themeFillTint="66"/>
      </w:tcPr>
    </w:tblStylePr>
    <w:tblStylePr w:type="band1Horz">
      <w:tblPr/>
      <w:tcPr>
        <w:shd w:val="clear" w:color="auto" w:fill="999999" w:themeFill="accent4" w:themeFillTint="66"/>
      </w:tcPr>
    </w:tblStylePr>
  </w:style>
  <w:style w:type="table" w:styleId="Rastertabel5donker-Accent5">
    <w:name w:val="Grid Table 5 Dark Accent 5"/>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5E5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F7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F7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F7F" w:themeFill="accent5"/>
      </w:tcPr>
    </w:tblStylePr>
    <w:tblStylePr w:type="band1Vert">
      <w:tblPr/>
      <w:tcPr>
        <w:shd w:val="clear" w:color="auto" w:fill="CBCBCB" w:themeFill="accent5" w:themeFillTint="66"/>
      </w:tcPr>
    </w:tblStylePr>
    <w:tblStylePr w:type="band1Horz">
      <w:tblPr/>
      <w:tcPr>
        <w:shd w:val="clear" w:color="auto" w:fill="CBCBCB" w:themeFill="accent5" w:themeFillTint="66"/>
      </w:tcPr>
    </w:tblStylePr>
  </w:style>
  <w:style w:type="table" w:styleId="Rastertabel5donker-Accent6">
    <w:name w:val="Grid Table 5 Dark Accent 6"/>
    <w:basedOn w:val="Standaardtabel"/>
    <w:uiPriority w:val="50"/>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F7F7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D8D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D8D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D8D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D8D8" w:themeFill="accent6"/>
      </w:tcPr>
    </w:tblStylePr>
    <w:tblStylePr w:type="band1Vert">
      <w:tblPr/>
      <w:tcPr>
        <w:shd w:val="clear" w:color="auto" w:fill="EFEFEF" w:themeFill="accent6" w:themeFillTint="66"/>
      </w:tcPr>
    </w:tblStylePr>
    <w:tblStylePr w:type="band1Horz">
      <w:tblPr/>
      <w:tcPr>
        <w:shd w:val="clear" w:color="auto" w:fill="EFEFEF" w:themeFill="accent6" w:themeFillTint="66"/>
      </w:tcPr>
    </w:tblStylePr>
  </w:style>
  <w:style w:type="table" w:styleId="Rastertabel6kleurrijk">
    <w:name w:val="Grid Table 6 Colorful"/>
    <w:basedOn w:val="Standaardtabel"/>
    <w:uiPriority w:val="51"/>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left w:w="0" w:type="dxa"/>
        <w:right w:w="0"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9042B"/>
    <w:pPr>
      <w:spacing w:line="240" w:lineRule="auto"/>
    </w:pPr>
    <w:rPr>
      <w:color w:val="0073A3" w:themeColor="accent1" w:themeShade="BF"/>
    </w:rPr>
    <w:tblPr>
      <w:tblStyleRowBandSize w:val="1"/>
      <w:tblStyleColBandSize w:val="1"/>
      <w:tblBorders>
        <w:top w:val="single" w:sz="4" w:space="0" w:color="4FCBFF" w:themeColor="accent1" w:themeTint="99"/>
        <w:left w:val="single" w:sz="4" w:space="0" w:color="4FCBFF" w:themeColor="accent1" w:themeTint="99"/>
        <w:bottom w:val="single" w:sz="4" w:space="0" w:color="4FCBFF" w:themeColor="accent1" w:themeTint="99"/>
        <w:right w:val="single" w:sz="4" w:space="0" w:color="4FCBFF" w:themeColor="accent1" w:themeTint="99"/>
        <w:insideH w:val="single" w:sz="4" w:space="0" w:color="4FCBFF" w:themeColor="accent1" w:themeTint="99"/>
        <w:insideV w:val="single" w:sz="4" w:space="0" w:color="4FCBFF" w:themeColor="accent1" w:themeTint="99"/>
      </w:tblBorders>
      <w:tblCellMar>
        <w:left w:w="0" w:type="dxa"/>
        <w:right w:w="0" w:type="dxa"/>
      </w:tblCellMar>
    </w:tblPr>
    <w:tblStylePr w:type="firstRow">
      <w:rPr>
        <w:b/>
        <w:bCs/>
      </w:rPr>
      <w:tblPr/>
      <w:tcPr>
        <w:tcBorders>
          <w:bottom w:val="single" w:sz="12" w:space="0" w:color="4FCBFF" w:themeColor="accent1" w:themeTint="99"/>
        </w:tcBorders>
      </w:tcPr>
    </w:tblStylePr>
    <w:tblStylePr w:type="lastRow">
      <w:rPr>
        <w:b/>
        <w:bCs/>
      </w:rPr>
      <w:tblPr/>
      <w:tcPr>
        <w:tcBorders>
          <w:top w:val="double" w:sz="4" w:space="0" w:color="4FCBFF" w:themeColor="accent1" w:themeTint="99"/>
        </w:tcBorders>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Rastertabel6kleurrijk-Accent2">
    <w:name w:val="Grid Table 6 Colorful Accent 2"/>
    <w:basedOn w:val="Standaardtabel"/>
    <w:uiPriority w:val="51"/>
    <w:rsid w:val="0019042B"/>
    <w:pPr>
      <w:spacing w:line="240" w:lineRule="auto"/>
    </w:pPr>
    <w:rPr>
      <w:color w:val="01B6FF" w:themeColor="accent2" w:themeShade="BF"/>
    </w:rPr>
    <w:tblPr>
      <w:tblStyleRowBandSize w:val="1"/>
      <w:tblStyleColBandSize w:val="1"/>
      <w:tblBorders>
        <w:top w:val="single" w:sz="4" w:space="0" w:color="9AE2FF" w:themeColor="accent2" w:themeTint="99"/>
        <w:left w:val="single" w:sz="4" w:space="0" w:color="9AE2FF" w:themeColor="accent2" w:themeTint="99"/>
        <w:bottom w:val="single" w:sz="4" w:space="0" w:color="9AE2FF" w:themeColor="accent2" w:themeTint="99"/>
        <w:right w:val="single" w:sz="4" w:space="0" w:color="9AE2FF" w:themeColor="accent2" w:themeTint="99"/>
        <w:insideH w:val="single" w:sz="4" w:space="0" w:color="9AE2FF" w:themeColor="accent2" w:themeTint="99"/>
        <w:insideV w:val="single" w:sz="4" w:space="0" w:color="9AE2FF" w:themeColor="accent2" w:themeTint="99"/>
      </w:tblBorders>
      <w:tblCellMar>
        <w:left w:w="0" w:type="dxa"/>
        <w:right w:w="0" w:type="dxa"/>
      </w:tblCellMar>
    </w:tblPr>
    <w:tblStylePr w:type="firstRow">
      <w:rPr>
        <w:b/>
        <w:bCs/>
      </w:rPr>
      <w:tblPr/>
      <w:tcPr>
        <w:tcBorders>
          <w:bottom w:val="single" w:sz="12" w:space="0" w:color="9AE2FF" w:themeColor="accent2" w:themeTint="99"/>
        </w:tcBorders>
      </w:tcPr>
    </w:tblStylePr>
    <w:tblStylePr w:type="lastRow">
      <w:rPr>
        <w:b/>
        <w:bCs/>
      </w:rPr>
      <w:tblPr/>
      <w:tcPr>
        <w:tcBorders>
          <w:top w:val="double" w:sz="4" w:space="0" w:color="9AE2FF" w:themeColor="accent2" w:themeTint="99"/>
        </w:tcBorders>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Rastertabel6kleurrijk-Accent3">
    <w:name w:val="Grid Table 6 Colorful Accent 3"/>
    <w:basedOn w:val="Standaardtabel"/>
    <w:uiPriority w:val="51"/>
    <w:rsid w:val="0019042B"/>
    <w:pPr>
      <w:spacing w:line="240" w:lineRule="auto"/>
    </w:pPr>
    <w:rPr>
      <w:color w:val="65D1FF" w:themeColor="accent3" w:themeShade="BF"/>
    </w:rPr>
    <w:tblPr>
      <w:tblStyleRowBandSize w:val="1"/>
      <w:tblStyleColBandSize w:val="1"/>
      <w:tblBorders>
        <w:top w:val="single" w:sz="4" w:space="0" w:color="EAF8FF" w:themeColor="accent3" w:themeTint="99"/>
        <w:left w:val="single" w:sz="4" w:space="0" w:color="EAF8FF" w:themeColor="accent3" w:themeTint="99"/>
        <w:bottom w:val="single" w:sz="4" w:space="0" w:color="EAF8FF" w:themeColor="accent3" w:themeTint="99"/>
        <w:right w:val="single" w:sz="4" w:space="0" w:color="EAF8FF" w:themeColor="accent3" w:themeTint="99"/>
        <w:insideH w:val="single" w:sz="4" w:space="0" w:color="EAF8FF" w:themeColor="accent3" w:themeTint="99"/>
        <w:insideV w:val="single" w:sz="4" w:space="0" w:color="EAF8FF" w:themeColor="accent3" w:themeTint="99"/>
      </w:tblBorders>
      <w:tblCellMar>
        <w:left w:w="0" w:type="dxa"/>
        <w:right w:w="0" w:type="dxa"/>
      </w:tblCellMar>
    </w:tblPr>
    <w:tblStylePr w:type="firstRow">
      <w:rPr>
        <w:b/>
        <w:bCs/>
      </w:rPr>
      <w:tblPr/>
      <w:tcPr>
        <w:tcBorders>
          <w:bottom w:val="single" w:sz="12" w:space="0" w:color="EAF8FF" w:themeColor="accent3" w:themeTint="99"/>
        </w:tcBorders>
      </w:tcPr>
    </w:tblStylePr>
    <w:tblStylePr w:type="lastRow">
      <w:rPr>
        <w:b/>
        <w:bCs/>
      </w:rPr>
      <w:tblPr/>
      <w:tcPr>
        <w:tcBorders>
          <w:top w:val="double" w:sz="4" w:space="0" w:color="EAF8FF" w:themeColor="accent3" w:themeTint="99"/>
        </w:tcBorders>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Rastertabel6kleurrijk-Accent4">
    <w:name w:val="Grid Table 6 Colorful Accent 4"/>
    <w:basedOn w:val="Standaardtabel"/>
    <w:uiPriority w:val="51"/>
    <w:rsid w:val="0019042B"/>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CellMar>
        <w:left w:w="0" w:type="dxa"/>
        <w:right w:w="0" w:type="dxa"/>
      </w:tblCellMar>
    </w:tblPr>
    <w:tblStylePr w:type="firstRow">
      <w:rPr>
        <w:b/>
        <w:bCs/>
      </w:rPr>
      <w:tblPr/>
      <w:tcPr>
        <w:tcBorders>
          <w:bottom w:val="single" w:sz="12" w:space="0" w:color="666666" w:themeColor="accent4" w:themeTint="99"/>
        </w:tcBorders>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Rastertabel6kleurrijk-Accent5">
    <w:name w:val="Grid Table 6 Colorful Accent 5"/>
    <w:basedOn w:val="Standaardtabel"/>
    <w:uiPriority w:val="51"/>
    <w:rsid w:val="0019042B"/>
    <w:pPr>
      <w:spacing w:line="240" w:lineRule="auto"/>
    </w:pPr>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CellMar>
        <w:left w:w="0" w:type="dxa"/>
        <w:right w:w="0" w:type="dxa"/>
      </w:tblCellMar>
    </w:tblPr>
    <w:tblStylePr w:type="firstRow">
      <w:rPr>
        <w:b/>
        <w:bCs/>
      </w:rPr>
      <w:tblPr/>
      <w:tcPr>
        <w:tcBorders>
          <w:bottom w:val="single" w:sz="12" w:space="0" w:color="B2B2B2" w:themeColor="accent5" w:themeTint="99"/>
        </w:tcBorders>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Rastertabel6kleurrijk-Accent6">
    <w:name w:val="Grid Table 6 Colorful Accent 6"/>
    <w:basedOn w:val="Standaardtabel"/>
    <w:uiPriority w:val="51"/>
    <w:rsid w:val="0019042B"/>
    <w:pPr>
      <w:spacing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CellMar>
        <w:left w:w="0" w:type="dxa"/>
        <w:right w:w="0" w:type="dxa"/>
      </w:tblCellMar>
    </w:tblPr>
    <w:tblStylePr w:type="firstRow">
      <w:rPr>
        <w:b/>
        <w:bCs/>
      </w:rPr>
      <w:tblPr/>
      <w:tcPr>
        <w:tcBorders>
          <w:bottom w:val="single" w:sz="12" w:space="0" w:color="E7E7E7" w:themeColor="accent6" w:themeTint="99"/>
        </w:tcBorders>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Rastertabel7kleurrijk">
    <w:name w:val="Grid Table 7 Colorful"/>
    <w:basedOn w:val="Standaardtabel"/>
    <w:uiPriority w:val="52"/>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9042B"/>
    <w:pPr>
      <w:spacing w:line="240" w:lineRule="auto"/>
    </w:pPr>
    <w:rPr>
      <w:color w:val="0073A3" w:themeColor="accent1" w:themeShade="BF"/>
    </w:rPr>
    <w:tblPr>
      <w:tblStyleRowBandSize w:val="1"/>
      <w:tblStyleColBandSize w:val="1"/>
      <w:tblBorders>
        <w:top w:val="single" w:sz="4" w:space="0" w:color="4FCBFF" w:themeColor="accent1" w:themeTint="99"/>
        <w:left w:val="single" w:sz="4" w:space="0" w:color="4FCBFF" w:themeColor="accent1" w:themeTint="99"/>
        <w:bottom w:val="single" w:sz="4" w:space="0" w:color="4FCBFF" w:themeColor="accent1" w:themeTint="99"/>
        <w:right w:val="single" w:sz="4" w:space="0" w:color="4FCBFF" w:themeColor="accent1" w:themeTint="99"/>
        <w:insideH w:val="single" w:sz="4" w:space="0" w:color="4FCBFF" w:themeColor="accent1" w:themeTint="99"/>
        <w:insideV w:val="single" w:sz="4" w:space="0" w:color="4FCBFF" w:themeColor="accent1"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DFF" w:themeFill="accent1" w:themeFillTint="33"/>
      </w:tcPr>
    </w:tblStylePr>
    <w:tblStylePr w:type="band1Horz">
      <w:tblPr/>
      <w:tcPr>
        <w:shd w:val="clear" w:color="auto" w:fill="C4EDFF" w:themeFill="accent1" w:themeFillTint="33"/>
      </w:tcPr>
    </w:tblStylePr>
    <w:tblStylePr w:type="neCell">
      <w:tblPr/>
      <w:tcPr>
        <w:tcBorders>
          <w:bottom w:val="single" w:sz="4" w:space="0" w:color="4FCBFF" w:themeColor="accent1" w:themeTint="99"/>
        </w:tcBorders>
      </w:tcPr>
    </w:tblStylePr>
    <w:tblStylePr w:type="nwCell">
      <w:tblPr/>
      <w:tcPr>
        <w:tcBorders>
          <w:bottom w:val="single" w:sz="4" w:space="0" w:color="4FCBFF" w:themeColor="accent1" w:themeTint="99"/>
        </w:tcBorders>
      </w:tcPr>
    </w:tblStylePr>
    <w:tblStylePr w:type="seCell">
      <w:tblPr/>
      <w:tcPr>
        <w:tcBorders>
          <w:top w:val="single" w:sz="4" w:space="0" w:color="4FCBFF" w:themeColor="accent1" w:themeTint="99"/>
        </w:tcBorders>
      </w:tcPr>
    </w:tblStylePr>
    <w:tblStylePr w:type="swCell">
      <w:tblPr/>
      <w:tcPr>
        <w:tcBorders>
          <w:top w:val="single" w:sz="4" w:space="0" w:color="4FCBFF" w:themeColor="accent1" w:themeTint="99"/>
        </w:tcBorders>
      </w:tcPr>
    </w:tblStylePr>
  </w:style>
  <w:style w:type="table" w:styleId="Rastertabel7kleurrijk-Accent2">
    <w:name w:val="Grid Table 7 Colorful Accent 2"/>
    <w:basedOn w:val="Standaardtabel"/>
    <w:uiPriority w:val="52"/>
    <w:rsid w:val="0019042B"/>
    <w:pPr>
      <w:spacing w:line="240" w:lineRule="auto"/>
    </w:pPr>
    <w:rPr>
      <w:color w:val="01B6FF" w:themeColor="accent2" w:themeShade="BF"/>
    </w:rPr>
    <w:tblPr>
      <w:tblStyleRowBandSize w:val="1"/>
      <w:tblStyleColBandSize w:val="1"/>
      <w:tblBorders>
        <w:top w:val="single" w:sz="4" w:space="0" w:color="9AE2FF" w:themeColor="accent2" w:themeTint="99"/>
        <w:left w:val="single" w:sz="4" w:space="0" w:color="9AE2FF" w:themeColor="accent2" w:themeTint="99"/>
        <w:bottom w:val="single" w:sz="4" w:space="0" w:color="9AE2FF" w:themeColor="accent2" w:themeTint="99"/>
        <w:right w:val="single" w:sz="4" w:space="0" w:color="9AE2FF" w:themeColor="accent2" w:themeTint="99"/>
        <w:insideH w:val="single" w:sz="4" w:space="0" w:color="9AE2FF" w:themeColor="accent2" w:themeTint="99"/>
        <w:insideV w:val="single" w:sz="4" w:space="0" w:color="9AE2FF" w:themeColor="accent2"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5FF" w:themeFill="accent2" w:themeFillTint="33"/>
      </w:tcPr>
    </w:tblStylePr>
    <w:tblStylePr w:type="band1Horz">
      <w:tblPr/>
      <w:tcPr>
        <w:shd w:val="clear" w:color="auto" w:fill="DDF5FF" w:themeFill="accent2" w:themeFillTint="33"/>
      </w:tcPr>
    </w:tblStylePr>
    <w:tblStylePr w:type="neCell">
      <w:tblPr/>
      <w:tcPr>
        <w:tcBorders>
          <w:bottom w:val="single" w:sz="4" w:space="0" w:color="9AE2FF" w:themeColor="accent2" w:themeTint="99"/>
        </w:tcBorders>
      </w:tcPr>
    </w:tblStylePr>
    <w:tblStylePr w:type="nwCell">
      <w:tblPr/>
      <w:tcPr>
        <w:tcBorders>
          <w:bottom w:val="single" w:sz="4" w:space="0" w:color="9AE2FF" w:themeColor="accent2" w:themeTint="99"/>
        </w:tcBorders>
      </w:tcPr>
    </w:tblStylePr>
    <w:tblStylePr w:type="seCell">
      <w:tblPr/>
      <w:tcPr>
        <w:tcBorders>
          <w:top w:val="single" w:sz="4" w:space="0" w:color="9AE2FF" w:themeColor="accent2" w:themeTint="99"/>
        </w:tcBorders>
      </w:tcPr>
    </w:tblStylePr>
    <w:tblStylePr w:type="swCell">
      <w:tblPr/>
      <w:tcPr>
        <w:tcBorders>
          <w:top w:val="single" w:sz="4" w:space="0" w:color="9AE2FF" w:themeColor="accent2" w:themeTint="99"/>
        </w:tcBorders>
      </w:tcPr>
    </w:tblStylePr>
  </w:style>
  <w:style w:type="table" w:styleId="Rastertabel7kleurrijk-Accent3">
    <w:name w:val="Grid Table 7 Colorful Accent 3"/>
    <w:basedOn w:val="Standaardtabel"/>
    <w:uiPriority w:val="52"/>
    <w:rsid w:val="0019042B"/>
    <w:pPr>
      <w:spacing w:line="240" w:lineRule="auto"/>
    </w:pPr>
    <w:rPr>
      <w:color w:val="65D1FF" w:themeColor="accent3" w:themeShade="BF"/>
    </w:rPr>
    <w:tblPr>
      <w:tblStyleRowBandSize w:val="1"/>
      <w:tblStyleColBandSize w:val="1"/>
      <w:tblBorders>
        <w:top w:val="single" w:sz="4" w:space="0" w:color="EAF8FF" w:themeColor="accent3" w:themeTint="99"/>
        <w:left w:val="single" w:sz="4" w:space="0" w:color="EAF8FF" w:themeColor="accent3" w:themeTint="99"/>
        <w:bottom w:val="single" w:sz="4" w:space="0" w:color="EAF8FF" w:themeColor="accent3" w:themeTint="99"/>
        <w:right w:val="single" w:sz="4" w:space="0" w:color="EAF8FF" w:themeColor="accent3" w:themeTint="99"/>
        <w:insideH w:val="single" w:sz="4" w:space="0" w:color="EAF8FF" w:themeColor="accent3" w:themeTint="99"/>
        <w:insideV w:val="single" w:sz="4" w:space="0" w:color="EAF8FF" w:themeColor="accent3"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CFF" w:themeFill="accent3" w:themeFillTint="33"/>
      </w:tcPr>
    </w:tblStylePr>
    <w:tblStylePr w:type="band1Horz">
      <w:tblPr/>
      <w:tcPr>
        <w:shd w:val="clear" w:color="auto" w:fill="F8FCFF" w:themeFill="accent3" w:themeFillTint="33"/>
      </w:tcPr>
    </w:tblStylePr>
    <w:tblStylePr w:type="neCell">
      <w:tblPr/>
      <w:tcPr>
        <w:tcBorders>
          <w:bottom w:val="single" w:sz="4" w:space="0" w:color="EAF8FF" w:themeColor="accent3" w:themeTint="99"/>
        </w:tcBorders>
      </w:tcPr>
    </w:tblStylePr>
    <w:tblStylePr w:type="nwCell">
      <w:tblPr/>
      <w:tcPr>
        <w:tcBorders>
          <w:bottom w:val="single" w:sz="4" w:space="0" w:color="EAF8FF" w:themeColor="accent3" w:themeTint="99"/>
        </w:tcBorders>
      </w:tcPr>
    </w:tblStylePr>
    <w:tblStylePr w:type="seCell">
      <w:tblPr/>
      <w:tcPr>
        <w:tcBorders>
          <w:top w:val="single" w:sz="4" w:space="0" w:color="EAF8FF" w:themeColor="accent3" w:themeTint="99"/>
        </w:tcBorders>
      </w:tcPr>
    </w:tblStylePr>
    <w:tblStylePr w:type="swCell">
      <w:tblPr/>
      <w:tcPr>
        <w:tcBorders>
          <w:top w:val="single" w:sz="4" w:space="0" w:color="EAF8FF" w:themeColor="accent3" w:themeTint="99"/>
        </w:tcBorders>
      </w:tcPr>
    </w:tblStylePr>
  </w:style>
  <w:style w:type="table" w:styleId="Rastertabel7kleurrijk-Accent4">
    <w:name w:val="Grid Table 7 Colorful Accent 4"/>
    <w:basedOn w:val="Standaardtabel"/>
    <w:uiPriority w:val="52"/>
    <w:rsid w:val="0019042B"/>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styleId="Rastertabel7kleurrijk-Accent5">
    <w:name w:val="Grid Table 7 Colorful Accent 5"/>
    <w:basedOn w:val="Standaardtabel"/>
    <w:uiPriority w:val="52"/>
    <w:rsid w:val="0019042B"/>
    <w:pPr>
      <w:spacing w:line="240" w:lineRule="auto"/>
    </w:pPr>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Rastertabel7kleurrijk-Accent6">
    <w:name w:val="Grid Table 7 Colorful Accent 6"/>
    <w:basedOn w:val="Standaardtabel"/>
    <w:uiPriority w:val="52"/>
    <w:rsid w:val="0019042B"/>
    <w:pPr>
      <w:spacing w:line="240" w:lineRule="auto"/>
    </w:pPr>
    <w:rPr>
      <w:color w:val="A1A1A1" w:themeColor="accent6" w:themeShade="BF"/>
    </w:r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insideV w:val="single" w:sz="4" w:space="0" w:color="E7E7E7" w:themeColor="accent6" w:themeTint="99"/>
      </w:tblBorders>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bottom w:val="single" w:sz="4" w:space="0" w:color="E7E7E7" w:themeColor="accent6" w:themeTint="99"/>
        </w:tcBorders>
      </w:tcPr>
    </w:tblStylePr>
    <w:tblStylePr w:type="nwCell">
      <w:tblPr/>
      <w:tcPr>
        <w:tcBorders>
          <w:bottom w:val="single" w:sz="4" w:space="0" w:color="E7E7E7" w:themeColor="accent6" w:themeTint="99"/>
        </w:tcBorders>
      </w:tcPr>
    </w:tblStylePr>
    <w:tblStylePr w:type="seCell">
      <w:tblPr/>
      <w:tcPr>
        <w:tcBorders>
          <w:top w:val="single" w:sz="4" w:space="0" w:color="E7E7E7" w:themeColor="accent6" w:themeTint="99"/>
        </w:tcBorders>
      </w:tcPr>
    </w:tblStylePr>
    <w:tblStylePr w:type="swCell">
      <w:tblPr/>
      <w:tcPr>
        <w:tcBorders>
          <w:top w:val="single" w:sz="4" w:space="0" w:color="E7E7E7" w:themeColor="accent6" w:themeTint="99"/>
        </w:tcBorders>
      </w:tcPr>
    </w:tblStylePr>
  </w:style>
  <w:style w:type="table" w:styleId="Lichtraster">
    <w:name w:val="Light Grid"/>
    <w:basedOn w:val="Standaardtabel"/>
    <w:uiPriority w:val="62"/>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unhideWhenUsed/>
    <w:rsid w:val="0019042B"/>
    <w:pPr>
      <w:spacing w:line="240" w:lineRule="auto"/>
    </w:pPr>
    <w:tblPr>
      <w:tblStyleRowBandSize w:val="1"/>
      <w:tblStyleColBandSize w:val="1"/>
      <w:tblBorders>
        <w:top w:val="single" w:sz="8" w:space="0" w:color="009ADA" w:themeColor="accent1"/>
        <w:left w:val="single" w:sz="8" w:space="0" w:color="009ADA" w:themeColor="accent1"/>
        <w:bottom w:val="single" w:sz="8" w:space="0" w:color="009ADA" w:themeColor="accent1"/>
        <w:right w:val="single" w:sz="8" w:space="0" w:color="009ADA" w:themeColor="accent1"/>
        <w:insideH w:val="single" w:sz="8" w:space="0" w:color="009ADA" w:themeColor="accent1"/>
        <w:insideV w:val="single" w:sz="8" w:space="0" w:color="009ADA" w:themeColor="accent1"/>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9ADA" w:themeColor="accent1"/>
          <w:left w:val="single" w:sz="8" w:space="0" w:color="009ADA" w:themeColor="accent1"/>
          <w:bottom w:val="single" w:sz="18" w:space="0" w:color="009ADA" w:themeColor="accent1"/>
          <w:right w:val="single" w:sz="8" w:space="0" w:color="009ADA" w:themeColor="accent1"/>
          <w:insideH w:val="nil"/>
          <w:insideV w:val="single" w:sz="8" w:space="0" w:color="009AD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DA" w:themeColor="accent1"/>
          <w:left w:val="single" w:sz="8" w:space="0" w:color="009ADA" w:themeColor="accent1"/>
          <w:bottom w:val="single" w:sz="8" w:space="0" w:color="009ADA" w:themeColor="accent1"/>
          <w:right w:val="single" w:sz="8" w:space="0" w:color="009ADA" w:themeColor="accent1"/>
          <w:insideH w:val="nil"/>
          <w:insideV w:val="single" w:sz="8" w:space="0" w:color="009AD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DA" w:themeColor="accent1"/>
          <w:left w:val="single" w:sz="8" w:space="0" w:color="009ADA" w:themeColor="accent1"/>
          <w:bottom w:val="single" w:sz="8" w:space="0" w:color="009ADA" w:themeColor="accent1"/>
          <w:right w:val="single" w:sz="8" w:space="0" w:color="009ADA" w:themeColor="accent1"/>
        </w:tcBorders>
      </w:tcPr>
    </w:tblStylePr>
    <w:tblStylePr w:type="band1Vert">
      <w:tblPr/>
      <w:tcPr>
        <w:tcBorders>
          <w:top w:val="single" w:sz="8" w:space="0" w:color="009ADA" w:themeColor="accent1"/>
          <w:left w:val="single" w:sz="8" w:space="0" w:color="009ADA" w:themeColor="accent1"/>
          <w:bottom w:val="single" w:sz="8" w:space="0" w:color="009ADA" w:themeColor="accent1"/>
          <w:right w:val="single" w:sz="8" w:space="0" w:color="009ADA" w:themeColor="accent1"/>
        </w:tcBorders>
        <w:shd w:val="clear" w:color="auto" w:fill="B6E9FF" w:themeFill="accent1" w:themeFillTint="3F"/>
      </w:tcPr>
    </w:tblStylePr>
    <w:tblStylePr w:type="band1Horz">
      <w:tblPr/>
      <w:tcPr>
        <w:tcBorders>
          <w:top w:val="single" w:sz="8" w:space="0" w:color="009ADA" w:themeColor="accent1"/>
          <w:left w:val="single" w:sz="8" w:space="0" w:color="009ADA" w:themeColor="accent1"/>
          <w:bottom w:val="single" w:sz="8" w:space="0" w:color="009ADA" w:themeColor="accent1"/>
          <w:right w:val="single" w:sz="8" w:space="0" w:color="009ADA" w:themeColor="accent1"/>
          <w:insideV w:val="single" w:sz="8" w:space="0" w:color="009ADA" w:themeColor="accent1"/>
        </w:tcBorders>
        <w:shd w:val="clear" w:color="auto" w:fill="B6E9FF" w:themeFill="accent1" w:themeFillTint="3F"/>
      </w:tcPr>
    </w:tblStylePr>
    <w:tblStylePr w:type="band2Horz">
      <w:tblPr/>
      <w:tcPr>
        <w:tcBorders>
          <w:top w:val="single" w:sz="8" w:space="0" w:color="009ADA" w:themeColor="accent1"/>
          <w:left w:val="single" w:sz="8" w:space="0" w:color="009ADA" w:themeColor="accent1"/>
          <w:bottom w:val="single" w:sz="8" w:space="0" w:color="009ADA" w:themeColor="accent1"/>
          <w:right w:val="single" w:sz="8" w:space="0" w:color="009ADA" w:themeColor="accent1"/>
          <w:insideV w:val="single" w:sz="8" w:space="0" w:color="009ADA" w:themeColor="accent1"/>
        </w:tcBorders>
      </w:tcPr>
    </w:tblStylePr>
  </w:style>
  <w:style w:type="table" w:styleId="Lichtelijst">
    <w:name w:val="Light List"/>
    <w:basedOn w:val="Standaardtabel"/>
    <w:uiPriority w:val="61"/>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left w:w="0" w:type="dxa"/>
        <w:right w:w="0"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unhideWhenUsed/>
    <w:rsid w:val="0019042B"/>
    <w:pPr>
      <w:spacing w:line="240" w:lineRule="auto"/>
    </w:pPr>
    <w:tblPr>
      <w:tblStyleRowBandSize w:val="1"/>
      <w:tblStyleColBandSize w:val="1"/>
      <w:tblBorders>
        <w:top w:val="single" w:sz="8" w:space="0" w:color="009ADA" w:themeColor="accent1"/>
        <w:left w:val="single" w:sz="8" w:space="0" w:color="009ADA" w:themeColor="accent1"/>
        <w:bottom w:val="single" w:sz="8" w:space="0" w:color="009ADA" w:themeColor="accent1"/>
        <w:right w:val="single" w:sz="8" w:space="0" w:color="009ADA" w:themeColor="accent1"/>
      </w:tblBorders>
      <w:tblCellMar>
        <w:left w:w="0" w:type="dxa"/>
        <w:right w:w="0" w:type="dxa"/>
      </w:tblCellMar>
    </w:tblPr>
    <w:tblStylePr w:type="firstRow">
      <w:pPr>
        <w:spacing w:before="0" w:after="0" w:line="240" w:lineRule="auto"/>
      </w:pPr>
      <w:rPr>
        <w:b/>
        <w:bCs/>
        <w:color w:val="FFFFFF" w:themeColor="background1"/>
      </w:rPr>
      <w:tblPr/>
      <w:tcPr>
        <w:shd w:val="clear" w:color="auto" w:fill="009ADA" w:themeFill="accent1"/>
      </w:tcPr>
    </w:tblStylePr>
    <w:tblStylePr w:type="lastRow">
      <w:pPr>
        <w:spacing w:before="0" w:after="0" w:line="240" w:lineRule="auto"/>
      </w:pPr>
      <w:rPr>
        <w:b/>
        <w:bCs/>
      </w:rPr>
      <w:tblPr/>
      <w:tcPr>
        <w:tcBorders>
          <w:top w:val="double" w:sz="6" w:space="0" w:color="009ADA" w:themeColor="accent1"/>
          <w:left w:val="single" w:sz="8" w:space="0" w:color="009ADA" w:themeColor="accent1"/>
          <w:bottom w:val="single" w:sz="8" w:space="0" w:color="009ADA" w:themeColor="accent1"/>
          <w:right w:val="single" w:sz="8" w:space="0" w:color="009ADA" w:themeColor="accent1"/>
        </w:tcBorders>
      </w:tcPr>
    </w:tblStylePr>
    <w:tblStylePr w:type="firstCol">
      <w:rPr>
        <w:b/>
        <w:bCs/>
      </w:rPr>
    </w:tblStylePr>
    <w:tblStylePr w:type="lastCol">
      <w:rPr>
        <w:b/>
        <w:bCs/>
      </w:rPr>
    </w:tblStylePr>
    <w:tblStylePr w:type="band1Vert">
      <w:tblPr/>
      <w:tcPr>
        <w:tcBorders>
          <w:top w:val="single" w:sz="8" w:space="0" w:color="009ADA" w:themeColor="accent1"/>
          <w:left w:val="single" w:sz="8" w:space="0" w:color="009ADA" w:themeColor="accent1"/>
          <w:bottom w:val="single" w:sz="8" w:space="0" w:color="009ADA" w:themeColor="accent1"/>
          <w:right w:val="single" w:sz="8" w:space="0" w:color="009ADA" w:themeColor="accent1"/>
        </w:tcBorders>
      </w:tcPr>
    </w:tblStylePr>
    <w:tblStylePr w:type="band1Horz">
      <w:tblPr/>
      <w:tcPr>
        <w:tcBorders>
          <w:top w:val="single" w:sz="8" w:space="0" w:color="009ADA" w:themeColor="accent1"/>
          <w:left w:val="single" w:sz="8" w:space="0" w:color="009ADA" w:themeColor="accent1"/>
          <w:bottom w:val="single" w:sz="8" w:space="0" w:color="009ADA" w:themeColor="accent1"/>
          <w:right w:val="single" w:sz="8" w:space="0" w:color="009ADA" w:themeColor="accent1"/>
        </w:tcBorders>
      </w:tcPr>
    </w:tblStylePr>
  </w:style>
  <w:style w:type="table" w:styleId="Lichtearcering">
    <w:name w:val="Light Shading"/>
    <w:basedOn w:val="Standaardtabel"/>
    <w:uiPriority w:val="60"/>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unhideWhenUsed/>
    <w:rsid w:val="0019042B"/>
    <w:pPr>
      <w:spacing w:line="240" w:lineRule="auto"/>
    </w:pPr>
    <w:rPr>
      <w:color w:val="0073A3" w:themeColor="accent1" w:themeShade="BF"/>
    </w:rPr>
    <w:tblPr>
      <w:tblStyleRowBandSize w:val="1"/>
      <w:tblStyleColBandSize w:val="1"/>
      <w:tblBorders>
        <w:top w:val="single" w:sz="8" w:space="0" w:color="009ADA" w:themeColor="accent1"/>
        <w:bottom w:val="single" w:sz="8" w:space="0" w:color="009ADA" w:themeColor="accent1"/>
      </w:tblBorders>
      <w:tblCellMar>
        <w:left w:w="0" w:type="dxa"/>
        <w:right w:w="0" w:type="dxa"/>
      </w:tblCellMar>
    </w:tblPr>
    <w:tblStylePr w:type="firstRow">
      <w:pPr>
        <w:spacing w:before="0" w:after="0" w:line="240" w:lineRule="auto"/>
      </w:pPr>
      <w:rPr>
        <w:b/>
        <w:bCs/>
      </w:rPr>
      <w:tblPr/>
      <w:tcPr>
        <w:tcBorders>
          <w:top w:val="single" w:sz="8" w:space="0" w:color="009ADA" w:themeColor="accent1"/>
          <w:left w:val="nil"/>
          <w:bottom w:val="single" w:sz="8" w:space="0" w:color="009ADA" w:themeColor="accent1"/>
          <w:right w:val="nil"/>
          <w:insideH w:val="nil"/>
          <w:insideV w:val="nil"/>
        </w:tcBorders>
      </w:tcPr>
    </w:tblStylePr>
    <w:tblStylePr w:type="lastRow">
      <w:pPr>
        <w:spacing w:before="0" w:after="0" w:line="240" w:lineRule="auto"/>
      </w:pPr>
      <w:rPr>
        <w:b/>
        <w:bCs/>
      </w:rPr>
      <w:tblPr/>
      <w:tcPr>
        <w:tcBorders>
          <w:top w:val="single" w:sz="8" w:space="0" w:color="009ADA" w:themeColor="accent1"/>
          <w:left w:val="nil"/>
          <w:bottom w:val="single" w:sz="8" w:space="0" w:color="009AD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9FF" w:themeFill="accent1" w:themeFillTint="3F"/>
      </w:tcPr>
    </w:tblStylePr>
    <w:tblStylePr w:type="band1Horz">
      <w:tblPr/>
      <w:tcPr>
        <w:tcBorders>
          <w:left w:val="nil"/>
          <w:right w:val="nil"/>
          <w:insideH w:val="nil"/>
          <w:insideV w:val="nil"/>
        </w:tcBorders>
        <w:shd w:val="clear" w:color="auto" w:fill="B6E9FF" w:themeFill="accent1" w:themeFillTint="3F"/>
      </w:tcPr>
    </w:tblStylePr>
  </w:style>
  <w:style w:type="table" w:styleId="Lijsttabel1licht">
    <w:name w:val="List Table 1 Light"/>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4FCBFF" w:themeColor="accent1" w:themeTint="99"/>
        </w:tcBorders>
      </w:tcPr>
    </w:tblStylePr>
    <w:tblStylePr w:type="lastRow">
      <w:rPr>
        <w:b/>
        <w:bCs/>
      </w:rPr>
      <w:tblPr/>
      <w:tcPr>
        <w:tcBorders>
          <w:top w:val="single" w:sz="4" w:space="0" w:color="4FCBFF" w:themeColor="accent1" w:themeTint="99"/>
        </w:tcBorders>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Lijsttabel1licht-Accent2">
    <w:name w:val="List Table 1 Light Accent 2"/>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9AE2FF" w:themeColor="accent2" w:themeTint="99"/>
        </w:tcBorders>
      </w:tcPr>
    </w:tblStylePr>
    <w:tblStylePr w:type="lastRow">
      <w:rPr>
        <w:b/>
        <w:bCs/>
      </w:rPr>
      <w:tblPr/>
      <w:tcPr>
        <w:tcBorders>
          <w:top w:val="single" w:sz="4" w:space="0" w:color="9AE2FF" w:themeColor="accent2" w:themeTint="99"/>
        </w:tcBorders>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Lijsttabel1licht-Accent3">
    <w:name w:val="List Table 1 Light Accent 3"/>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EAF8FF" w:themeColor="accent3" w:themeTint="99"/>
        </w:tcBorders>
      </w:tcPr>
    </w:tblStylePr>
    <w:tblStylePr w:type="lastRow">
      <w:rPr>
        <w:b/>
        <w:bCs/>
      </w:rPr>
      <w:tblPr/>
      <w:tcPr>
        <w:tcBorders>
          <w:top w:val="single" w:sz="4" w:space="0" w:color="EAF8FF" w:themeColor="accent3" w:themeTint="99"/>
        </w:tcBorders>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Lijsttabel1licht-Accent4">
    <w:name w:val="List Table 1 Light Accent 4"/>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666666" w:themeColor="accent4" w:themeTint="99"/>
        </w:tcBorders>
      </w:tcPr>
    </w:tblStylePr>
    <w:tblStylePr w:type="lastRow">
      <w:rPr>
        <w:b/>
        <w:bCs/>
      </w:rPr>
      <w:tblPr/>
      <w:tcPr>
        <w:tcBorders>
          <w:top w:val="sing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Lijsttabel1licht-Accent5">
    <w:name w:val="List Table 1 Light Accent 5"/>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B2B2B2" w:themeColor="accent5" w:themeTint="99"/>
        </w:tcBorders>
      </w:tcPr>
    </w:tblStylePr>
    <w:tblStylePr w:type="lastRow">
      <w:rPr>
        <w:b/>
        <w:bCs/>
      </w:rPr>
      <w:tblPr/>
      <w:tcPr>
        <w:tcBorders>
          <w:top w:val="sing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jsttabel1licht-Accent6">
    <w:name w:val="List Table 1 Light Accent 6"/>
    <w:basedOn w:val="Standaardtabel"/>
    <w:uiPriority w:val="46"/>
    <w:rsid w:val="0019042B"/>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E7E7E7" w:themeColor="accent6" w:themeTint="99"/>
        </w:tcBorders>
      </w:tcPr>
    </w:tblStylePr>
    <w:tblStylePr w:type="lastRow">
      <w:rPr>
        <w:b/>
        <w:bCs/>
      </w:rPr>
      <w:tblPr/>
      <w:tcPr>
        <w:tcBorders>
          <w:top w:val="sing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jsttabel2">
    <w:name w:val="List Table 2"/>
    <w:basedOn w:val="Standaardtabel"/>
    <w:uiPriority w:val="47"/>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9042B"/>
    <w:pPr>
      <w:spacing w:line="240" w:lineRule="auto"/>
    </w:pPr>
    <w:tblPr>
      <w:tblStyleRowBandSize w:val="1"/>
      <w:tblStyleColBandSize w:val="1"/>
      <w:tblBorders>
        <w:top w:val="single" w:sz="4" w:space="0" w:color="4FCBFF" w:themeColor="accent1" w:themeTint="99"/>
        <w:bottom w:val="single" w:sz="4" w:space="0" w:color="4FCBFF" w:themeColor="accent1" w:themeTint="99"/>
        <w:insideH w:val="single" w:sz="4" w:space="0" w:color="4FCBFF" w:themeColor="accent1"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Lijsttabel2-Accent2">
    <w:name w:val="List Table 2 Accent 2"/>
    <w:basedOn w:val="Standaardtabel"/>
    <w:uiPriority w:val="47"/>
    <w:rsid w:val="0019042B"/>
    <w:pPr>
      <w:spacing w:line="240" w:lineRule="auto"/>
    </w:pPr>
    <w:tblPr>
      <w:tblStyleRowBandSize w:val="1"/>
      <w:tblStyleColBandSize w:val="1"/>
      <w:tblBorders>
        <w:top w:val="single" w:sz="4" w:space="0" w:color="9AE2FF" w:themeColor="accent2" w:themeTint="99"/>
        <w:bottom w:val="single" w:sz="4" w:space="0" w:color="9AE2FF" w:themeColor="accent2" w:themeTint="99"/>
        <w:insideH w:val="single" w:sz="4" w:space="0" w:color="9AE2FF" w:themeColor="accent2"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Lijsttabel2-Accent3">
    <w:name w:val="List Table 2 Accent 3"/>
    <w:basedOn w:val="Standaardtabel"/>
    <w:uiPriority w:val="47"/>
    <w:rsid w:val="0019042B"/>
    <w:pPr>
      <w:spacing w:line="240" w:lineRule="auto"/>
    </w:pPr>
    <w:tblPr>
      <w:tblStyleRowBandSize w:val="1"/>
      <w:tblStyleColBandSize w:val="1"/>
      <w:tblBorders>
        <w:top w:val="single" w:sz="4" w:space="0" w:color="EAF8FF" w:themeColor="accent3" w:themeTint="99"/>
        <w:bottom w:val="single" w:sz="4" w:space="0" w:color="EAF8FF" w:themeColor="accent3" w:themeTint="99"/>
        <w:insideH w:val="single" w:sz="4" w:space="0" w:color="EAF8FF" w:themeColor="accent3"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Lijsttabel2-Accent4">
    <w:name w:val="List Table 2 Accent 4"/>
    <w:basedOn w:val="Standaardtabel"/>
    <w:uiPriority w:val="47"/>
    <w:rsid w:val="0019042B"/>
    <w:pPr>
      <w:spacing w:line="240" w:lineRule="auto"/>
    </w:pPr>
    <w:tblPr>
      <w:tblStyleRowBandSize w:val="1"/>
      <w:tblStyleColBandSize w:val="1"/>
      <w:tblBorders>
        <w:top w:val="single" w:sz="4" w:space="0" w:color="666666" w:themeColor="accent4" w:themeTint="99"/>
        <w:bottom w:val="single" w:sz="4" w:space="0" w:color="666666" w:themeColor="accent4" w:themeTint="99"/>
        <w:insideH w:val="single" w:sz="4" w:space="0" w:color="666666" w:themeColor="accent4"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Lijsttabel2-Accent5">
    <w:name w:val="List Table 2 Accent 5"/>
    <w:basedOn w:val="Standaardtabel"/>
    <w:uiPriority w:val="47"/>
    <w:rsid w:val="0019042B"/>
    <w:pPr>
      <w:spacing w:line="240" w:lineRule="auto"/>
    </w:pPr>
    <w:tblPr>
      <w:tblStyleRowBandSize w:val="1"/>
      <w:tblStyleColBandSize w:val="1"/>
      <w:tblBorders>
        <w:top w:val="single" w:sz="4" w:space="0" w:color="B2B2B2" w:themeColor="accent5" w:themeTint="99"/>
        <w:bottom w:val="single" w:sz="4" w:space="0" w:color="B2B2B2" w:themeColor="accent5" w:themeTint="99"/>
        <w:insideH w:val="single" w:sz="4" w:space="0" w:color="B2B2B2" w:themeColor="accent5"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jsttabel2-Accent6">
    <w:name w:val="List Table 2 Accent 6"/>
    <w:basedOn w:val="Standaardtabel"/>
    <w:uiPriority w:val="47"/>
    <w:rsid w:val="0019042B"/>
    <w:pPr>
      <w:spacing w:line="240" w:lineRule="auto"/>
    </w:pPr>
    <w:tblPr>
      <w:tblStyleRowBandSize w:val="1"/>
      <w:tblStyleColBandSize w:val="1"/>
      <w:tblBorders>
        <w:top w:val="single" w:sz="4" w:space="0" w:color="E7E7E7" w:themeColor="accent6" w:themeTint="99"/>
        <w:bottom w:val="single" w:sz="4" w:space="0" w:color="E7E7E7" w:themeColor="accent6" w:themeTint="99"/>
        <w:insideH w:val="single" w:sz="4" w:space="0" w:color="E7E7E7" w:themeColor="accent6" w:themeTint="99"/>
      </w:tblBorders>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jsttabel3">
    <w:name w:val="List Table 3"/>
    <w:basedOn w:val="Standaardtabel"/>
    <w:uiPriority w:val="48"/>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9042B"/>
    <w:pPr>
      <w:spacing w:line="240" w:lineRule="auto"/>
    </w:pPr>
    <w:tblPr>
      <w:tblStyleRowBandSize w:val="1"/>
      <w:tblStyleColBandSize w:val="1"/>
      <w:tblBorders>
        <w:top w:val="single" w:sz="4" w:space="0" w:color="009ADA" w:themeColor="accent1"/>
        <w:left w:val="single" w:sz="4" w:space="0" w:color="009ADA" w:themeColor="accent1"/>
        <w:bottom w:val="single" w:sz="4" w:space="0" w:color="009ADA" w:themeColor="accent1"/>
        <w:right w:val="single" w:sz="4" w:space="0" w:color="009ADA" w:themeColor="accent1"/>
      </w:tblBorders>
      <w:tblCellMar>
        <w:left w:w="0" w:type="dxa"/>
        <w:right w:w="0" w:type="dxa"/>
      </w:tblCellMar>
    </w:tblPr>
    <w:tblStylePr w:type="firstRow">
      <w:rPr>
        <w:b/>
        <w:bCs/>
        <w:color w:val="FFFFFF" w:themeColor="background1"/>
      </w:rPr>
      <w:tblPr/>
      <w:tcPr>
        <w:shd w:val="clear" w:color="auto" w:fill="009ADA" w:themeFill="accent1"/>
      </w:tcPr>
    </w:tblStylePr>
    <w:tblStylePr w:type="lastRow">
      <w:rPr>
        <w:b/>
        <w:bCs/>
      </w:rPr>
      <w:tblPr/>
      <w:tcPr>
        <w:tcBorders>
          <w:top w:val="double" w:sz="4" w:space="0" w:color="009AD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ADA" w:themeColor="accent1"/>
          <w:right w:val="single" w:sz="4" w:space="0" w:color="009ADA" w:themeColor="accent1"/>
        </w:tcBorders>
      </w:tcPr>
    </w:tblStylePr>
    <w:tblStylePr w:type="band1Horz">
      <w:tblPr/>
      <w:tcPr>
        <w:tcBorders>
          <w:top w:val="single" w:sz="4" w:space="0" w:color="009ADA" w:themeColor="accent1"/>
          <w:bottom w:val="single" w:sz="4" w:space="0" w:color="009AD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ADA" w:themeColor="accent1"/>
          <w:left w:val="nil"/>
        </w:tcBorders>
      </w:tcPr>
    </w:tblStylePr>
    <w:tblStylePr w:type="swCell">
      <w:tblPr/>
      <w:tcPr>
        <w:tcBorders>
          <w:top w:val="double" w:sz="4" w:space="0" w:color="009ADA" w:themeColor="accent1"/>
          <w:right w:val="nil"/>
        </w:tcBorders>
      </w:tcPr>
    </w:tblStylePr>
  </w:style>
  <w:style w:type="table" w:styleId="Lijsttabel3-Accent2">
    <w:name w:val="List Table 3 Accent 2"/>
    <w:basedOn w:val="Standaardtabel"/>
    <w:uiPriority w:val="48"/>
    <w:rsid w:val="0019042B"/>
    <w:pPr>
      <w:spacing w:line="240" w:lineRule="auto"/>
    </w:pPr>
    <w:tblPr>
      <w:tblStyleRowBandSize w:val="1"/>
      <w:tblStyleColBandSize w:val="1"/>
      <w:tblBorders>
        <w:top w:val="single" w:sz="4" w:space="0" w:color="57CFFF" w:themeColor="accent2"/>
        <w:left w:val="single" w:sz="4" w:space="0" w:color="57CFFF" w:themeColor="accent2"/>
        <w:bottom w:val="single" w:sz="4" w:space="0" w:color="57CFFF" w:themeColor="accent2"/>
        <w:right w:val="single" w:sz="4" w:space="0" w:color="57CFFF" w:themeColor="accent2"/>
      </w:tblBorders>
      <w:tblCellMar>
        <w:left w:w="0" w:type="dxa"/>
        <w:right w:w="0" w:type="dxa"/>
      </w:tblCellMar>
    </w:tblPr>
    <w:tblStylePr w:type="firstRow">
      <w:rPr>
        <w:b/>
        <w:bCs/>
        <w:color w:val="FFFFFF" w:themeColor="background1"/>
      </w:rPr>
      <w:tblPr/>
      <w:tcPr>
        <w:shd w:val="clear" w:color="auto" w:fill="57CFFF" w:themeFill="accent2"/>
      </w:tcPr>
    </w:tblStylePr>
    <w:tblStylePr w:type="lastRow">
      <w:rPr>
        <w:b/>
        <w:bCs/>
      </w:rPr>
      <w:tblPr/>
      <w:tcPr>
        <w:tcBorders>
          <w:top w:val="double" w:sz="4" w:space="0" w:color="57CF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CFFF" w:themeColor="accent2"/>
          <w:right w:val="single" w:sz="4" w:space="0" w:color="57CFFF" w:themeColor="accent2"/>
        </w:tcBorders>
      </w:tcPr>
    </w:tblStylePr>
    <w:tblStylePr w:type="band1Horz">
      <w:tblPr/>
      <w:tcPr>
        <w:tcBorders>
          <w:top w:val="single" w:sz="4" w:space="0" w:color="57CFFF" w:themeColor="accent2"/>
          <w:bottom w:val="single" w:sz="4" w:space="0" w:color="57CF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CFFF" w:themeColor="accent2"/>
          <w:left w:val="nil"/>
        </w:tcBorders>
      </w:tcPr>
    </w:tblStylePr>
    <w:tblStylePr w:type="swCell">
      <w:tblPr/>
      <w:tcPr>
        <w:tcBorders>
          <w:top w:val="double" w:sz="4" w:space="0" w:color="57CFFF" w:themeColor="accent2"/>
          <w:right w:val="nil"/>
        </w:tcBorders>
      </w:tcPr>
    </w:tblStylePr>
  </w:style>
  <w:style w:type="table" w:styleId="Lijsttabel3-Accent3">
    <w:name w:val="List Table 3 Accent 3"/>
    <w:basedOn w:val="Standaardtabel"/>
    <w:uiPriority w:val="48"/>
    <w:rsid w:val="0019042B"/>
    <w:pPr>
      <w:spacing w:line="240" w:lineRule="auto"/>
    </w:pPr>
    <w:tblPr>
      <w:tblStyleRowBandSize w:val="1"/>
      <w:tblStyleColBandSize w:val="1"/>
      <w:tblBorders>
        <w:top w:val="single" w:sz="4" w:space="0" w:color="DDF5FF" w:themeColor="accent3"/>
        <w:left w:val="single" w:sz="4" w:space="0" w:color="DDF5FF" w:themeColor="accent3"/>
        <w:bottom w:val="single" w:sz="4" w:space="0" w:color="DDF5FF" w:themeColor="accent3"/>
        <w:right w:val="single" w:sz="4" w:space="0" w:color="DDF5FF" w:themeColor="accent3"/>
      </w:tblBorders>
      <w:tblCellMar>
        <w:left w:w="0" w:type="dxa"/>
        <w:right w:w="0" w:type="dxa"/>
      </w:tblCellMar>
    </w:tblPr>
    <w:tblStylePr w:type="firstRow">
      <w:rPr>
        <w:b/>
        <w:bCs/>
        <w:color w:val="FFFFFF" w:themeColor="background1"/>
      </w:rPr>
      <w:tblPr/>
      <w:tcPr>
        <w:shd w:val="clear" w:color="auto" w:fill="DDF5FF" w:themeFill="accent3"/>
      </w:tcPr>
    </w:tblStylePr>
    <w:tblStylePr w:type="lastRow">
      <w:rPr>
        <w:b/>
        <w:bCs/>
      </w:rPr>
      <w:tblPr/>
      <w:tcPr>
        <w:tcBorders>
          <w:top w:val="double" w:sz="4" w:space="0" w:color="DDF5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F5FF" w:themeColor="accent3"/>
          <w:right w:val="single" w:sz="4" w:space="0" w:color="DDF5FF" w:themeColor="accent3"/>
        </w:tcBorders>
      </w:tcPr>
    </w:tblStylePr>
    <w:tblStylePr w:type="band1Horz">
      <w:tblPr/>
      <w:tcPr>
        <w:tcBorders>
          <w:top w:val="single" w:sz="4" w:space="0" w:color="DDF5FF" w:themeColor="accent3"/>
          <w:bottom w:val="single" w:sz="4" w:space="0" w:color="DDF5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F5FF" w:themeColor="accent3"/>
          <w:left w:val="nil"/>
        </w:tcBorders>
      </w:tcPr>
    </w:tblStylePr>
    <w:tblStylePr w:type="swCell">
      <w:tblPr/>
      <w:tcPr>
        <w:tcBorders>
          <w:top w:val="double" w:sz="4" w:space="0" w:color="DDF5FF" w:themeColor="accent3"/>
          <w:right w:val="nil"/>
        </w:tcBorders>
      </w:tcPr>
    </w:tblStylePr>
  </w:style>
  <w:style w:type="table" w:styleId="Lijsttabel3-Accent4">
    <w:name w:val="List Table 3 Accent 4"/>
    <w:basedOn w:val="Standaardtabel"/>
    <w:uiPriority w:val="48"/>
    <w:rsid w:val="0019042B"/>
    <w:pPr>
      <w:spacing w:line="240" w:lineRule="auto"/>
    </w:pPr>
    <w:tblPr>
      <w:tblStyleRowBandSize w:val="1"/>
      <w:tblStyleColBandSize w:val="1"/>
      <w:tblBorders>
        <w:top w:val="single" w:sz="4" w:space="0" w:color="000000" w:themeColor="accent4"/>
        <w:left w:val="single" w:sz="4" w:space="0" w:color="000000" w:themeColor="accent4"/>
        <w:bottom w:val="single" w:sz="4" w:space="0" w:color="000000" w:themeColor="accent4"/>
        <w:right w:val="single" w:sz="4" w:space="0" w:color="000000" w:themeColor="accent4"/>
      </w:tblBorders>
      <w:tblCellMar>
        <w:left w:w="0" w:type="dxa"/>
        <w:right w:w="0" w:type="dxa"/>
      </w:tblCellMar>
    </w:tblPr>
    <w:tblStylePr w:type="firstRow">
      <w:rPr>
        <w:b/>
        <w:bCs/>
        <w:color w:val="FFFFFF" w:themeColor="background1"/>
      </w:rPr>
      <w:tblPr/>
      <w:tcPr>
        <w:shd w:val="clear" w:color="auto" w:fill="000000" w:themeFill="accent4"/>
      </w:tcPr>
    </w:tblStylePr>
    <w:tblStylePr w:type="lastRow">
      <w:rPr>
        <w:b/>
        <w:bCs/>
      </w:rPr>
      <w:tblPr/>
      <w:tcPr>
        <w:tcBorders>
          <w:top w:val="double" w:sz="4" w:space="0" w:color="00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4"/>
          <w:right w:val="single" w:sz="4" w:space="0" w:color="000000" w:themeColor="accent4"/>
        </w:tcBorders>
      </w:tcPr>
    </w:tblStylePr>
    <w:tblStylePr w:type="band1Horz">
      <w:tblPr/>
      <w:tcPr>
        <w:tcBorders>
          <w:top w:val="single" w:sz="4" w:space="0" w:color="000000" w:themeColor="accent4"/>
          <w:bottom w:val="single" w:sz="4" w:space="0" w:color="00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4"/>
          <w:left w:val="nil"/>
        </w:tcBorders>
      </w:tcPr>
    </w:tblStylePr>
    <w:tblStylePr w:type="swCell">
      <w:tblPr/>
      <w:tcPr>
        <w:tcBorders>
          <w:top w:val="double" w:sz="4" w:space="0" w:color="000000" w:themeColor="accent4"/>
          <w:right w:val="nil"/>
        </w:tcBorders>
      </w:tcPr>
    </w:tblStylePr>
  </w:style>
  <w:style w:type="table" w:styleId="Lijsttabel3-Accent5">
    <w:name w:val="List Table 3 Accent 5"/>
    <w:basedOn w:val="Standaardtabel"/>
    <w:uiPriority w:val="48"/>
    <w:rsid w:val="0019042B"/>
    <w:pPr>
      <w:spacing w:line="240" w:lineRule="auto"/>
    </w:pPr>
    <w:tblPr>
      <w:tblStyleRowBandSize w:val="1"/>
      <w:tblStyleColBandSize w:val="1"/>
      <w:tblBorders>
        <w:top w:val="single" w:sz="4" w:space="0" w:color="7F7F7F" w:themeColor="accent5"/>
        <w:left w:val="single" w:sz="4" w:space="0" w:color="7F7F7F" w:themeColor="accent5"/>
        <w:bottom w:val="single" w:sz="4" w:space="0" w:color="7F7F7F" w:themeColor="accent5"/>
        <w:right w:val="single" w:sz="4" w:space="0" w:color="7F7F7F" w:themeColor="accent5"/>
      </w:tblBorders>
      <w:tblCellMar>
        <w:left w:w="0" w:type="dxa"/>
        <w:right w:w="0" w:type="dxa"/>
      </w:tblCellMar>
    </w:tblPr>
    <w:tblStylePr w:type="firstRow">
      <w:rPr>
        <w:b/>
        <w:bCs/>
        <w:color w:val="FFFFFF" w:themeColor="background1"/>
      </w:rPr>
      <w:tblPr/>
      <w:tcPr>
        <w:shd w:val="clear" w:color="auto" w:fill="7F7F7F" w:themeFill="accent5"/>
      </w:tcPr>
    </w:tblStylePr>
    <w:tblStylePr w:type="lastRow">
      <w:rPr>
        <w:b/>
        <w:bCs/>
      </w:rPr>
      <w:tblPr/>
      <w:tcPr>
        <w:tcBorders>
          <w:top w:val="double" w:sz="4" w:space="0" w:color="7F7F7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F7F" w:themeColor="accent5"/>
          <w:right w:val="single" w:sz="4" w:space="0" w:color="7F7F7F" w:themeColor="accent5"/>
        </w:tcBorders>
      </w:tcPr>
    </w:tblStylePr>
    <w:tblStylePr w:type="band1Horz">
      <w:tblPr/>
      <w:tcPr>
        <w:tcBorders>
          <w:top w:val="single" w:sz="4" w:space="0" w:color="7F7F7F" w:themeColor="accent5"/>
          <w:bottom w:val="single" w:sz="4" w:space="0" w:color="7F7F7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F7F" w:themeColor="accent5"/>
          <w:left w:val="nil"/>
        </w:tcBorders>
      </w:tcPr>
    </w:tblStylePr>
    <w:tblStylePr w:type="swCell">
      <w:tblPr/>
      <w:tcPr>
        <w:tcBorders>
          <w:top w:val="double" w:sz="4" w:space="0" w:color="7F7F7F" w:themeColor="accent5"/>
          <w:right w:val="nil"/>
        </w:tcBorders>
      </w:tcPr>
    </w:tblStylePr>
  </w:style>
  <w:style w:type="table" w:styleId="Lijsttabel3-Accent6">
    <w:name w:val="List Table 3 Accent 6"/>
    <w:basedOn w:val="Standaardtabel"/>
    <w:uiPriority w:val="48"/>
    <w:rsid w:val="0019042B"/>
    <w:pPr>
      <w:spacing w:line="240" w:lineRule="auto"/>
    </w:pPr>
    <w:tblPr>
      <w:tblStyleRowBandSize w:val="1"/>
      <w:tblStyleColBandSize w:val="1"/>
      <w:tblBorders>
        <w:top w:val="single" w:sz="4" w:space="0" w:color="D8D8D8" w:themeColor="accent6"/>
        <w:left w:val="single" w:sz="4" w:space="0" w:color="D8D8D8" w:themeColor="accent6"/>
        <w:bottom w:val="single" w:sz="4" w:space="0" w:color="D8D8D8" w:themeColor="accent6"/>
        <w:right w:val="single" w:sz="4" w:space="0" w:color="D8D8D8" w:themeColor="accent6"/>
      </w:tblBorders>
      <w:tblCellMar>
        <w:left w:w="0" w:type="dxa"/>
        <w:right w:w="0" w:type="dxa"/>
      </w:tblCellMar>
    </w:tblPr>
    <w:tblStylePr w:type="firstRow">
      <w:rPr>
        <w:b/>
        <w:bCs/>
        <w:color w:val="FFFFFF" w:themeColor="background1"/>
      </w:rPr>
      <w:tblPr/>
      <w:tcPr>
        <w:shd w:val="clear" w:color="auto" w:fill="D8D8D8" w:themeFill="accent6"/>
      </w:tcPr>
    </w:tblStylePr>
    <w:tblStylePr w:type="lastRow">
      <w:rPr>
        <w:b/>
        <w:bCs/>
      </w:rPr>
      <w:tblPr/>
      <w:tcPr>
        <w:tcBorders>
          <w:top w:val="double" w:sz="4" w:space="0" w:color="D8D8D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D8D8" w:themeColor="accent6"/>
          <w:right w:val="single" w:sz="4" w:space="0" w:color="D8D8D8" w:themeColor="accent6"/>
        </w:tcBorders>
      </w:tcPr>
    </w:tblStylePr>
    <w:tblStylePr w:type="band1Horz">
      <w:tblPr/>
      <w:tcPr>
        <w:tcBorders>
          <w:top w:val="single" w:sz="4" w:space="0" w:color="D8D8D8" w:themeColor="accent6"/>
          <w:bottom w:val="single" w:sz="4" w:space="0" w:color="D8D8D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D8D8" w:themeColor="accent6"/>
          <w:left w:val="nil"/>
        </w:tcBorders>
      </w:tcPr>
    </w:tblStylePr>
    <w:tblStylePr w:type="swCell">
      <w:tblPr/>
      <w:tcPr>
        <w:tcBorders>
          <w:top w:val="double" w:sz="4" w:space="0" w:color="D8D8D8" w:themeColor="accent6"/>
          <w:right w:val="nil"/>
        </w:tcBorders>
      </w:tcPr>
    </w:tblStylePr>
  </w:style>
  <w:style w:type="table" w:styleId="Lijsttabel4">
    <w:name w:val="List Table 4"/>
    <w:basedOn w:val="Standaardtabel"/>
    <w:uiPriority w:val="49"/>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left w:w="0" w:type="dxa"/>
        <w:right w:w="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9042B"/>
    <w:pPr>
      <w:spacing w:line="240" w:lineRule="auto"/>
    </w:pPr>
    <w:tblPr>
      <w:tblStyleRowBandSize w:val="1"/>
      <w:tblStyleColBandSize w:val="1"/>
      <w:tblBorders>
        <w:top w:val="single" w:sz="4" w:space="0" w:color="4FCBFF" w:themeColor="accent1" w:themeTint="99"/>
        <w:left w:val="single" w:sz="4" w:space="0" w:color="4FCBFF" w:themeColor="accent1" w:themeTint="99"/>
        <w:bottom w:val="single" w:sz="4" w:space="0" w:color="4FCBFF" w:themeColor="accent1" w:themeTint="99"/>
        <w:right w:val="single" w:sz="4" w:space="0" w:color="4FCBFF" w:themeColor="accent1" w:themeTint="99"/>
        <w:insideH w:val="single" w:sz="4" w:space="0" w:color="4FCBFF" w:themeColor="accent1" w:themeTint="99"/>
      </w:tblBorders>
      <w:tblCellMar>
        <w:left w:w="0" w:type="dxa"/>
        <w:right w:w="0" w:type="dxa"/>
      </w:tblCellMar>
    </w:tblPr>
    <w:tblStylePr w:type="firstRow">
      <w:rPr>
        <w:b/>
        <w:bCs/>
        <w:color w:val="FFFFFF" w:themeColor="background1"/>
      </w:rPr>
      <w:tblPr/>
      <w:tcPr>
        <w:tcBorders>
          <w:top w:val="single" w:sz="4" w:space="0" w:color="009ADA" w:themeColor="accent1"/>
          <w:left w:val="single" w:sz="4" w:space="0" w:color="009ADA" w:themeColor="accent1"/>
          <w:bottom w:val="single" w:sz="4" w:space="0" w:color="009ADA" w:themeColor="accent1"/>
          <w:right w:val="single" w:sz="4" w:space="0" w:color="009ADA" w:themeColor="accent1"/>
          <w:insideH w:val="nil"/>
        </w:tcBorders>
        <w:shd w:val="clear" w:color="auto" w:fill="009ADA" w:themeFill="accent1"/>
      </w:tcPr>
    </w:tblStylePr>
    <w:tblStylePr w:type="lastRow">
      <w:rPr>
        <w:b/>
        <w:bCs/>
      </w:rPr>
      <w:tblPr/>
      <w:tcPr>
        <w:tcBorders>
          <w:top w:val="double" w:sz="4" w:space="0" w:color="4FCBFF" w:themeColor="accent1" w:themeTint="99"/>
        </w:tcBorders>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Lijsttabel4-Accent2">
    <w:name w:val="List Table 4 Accent 2"/>
    <w:basedOn w:val="Standaardtabel"/>
    <w:uiPriority w:val="49"/>
    <w:rsid w:val="0019042B"/>
    <w:pPr>
      <w:spacing w:line="240" w:lineRule="auto"/>
    </w:pPr>
    <w:tblPr>
      <w:tblStyleRowBandSize w:val="1"/>
      <w:tblStyleColBandSize w:val="1"/>
      <w:tblBorders>
        <w:top w:val="single" w:sz="4" w:space="0" w:color="9AE2FF" w:themeColor="accent2" w:themeTint="99"/>
        <w:left w:val="single" w:sz="4" w:space="0" w:color="9AE2FF" w:themeColor="accent2" w:themeTint="99"/>
        <w:bottom w:val="single" w:sz="4" w:space="0" w:color="9AE2FF" w:themeColor="accent2" w:themeTint="99"/>
        <w:right w:val="single" w:sz="4" w:space="0" w:color="9AE2FF" w:themeColor="accent2" w:themeTint="99"/>
        <w:insideH w:val="single" w:sz="4" w:space="0" w:color="9AE2FF" w:themeColor="accent2" w:themeTint="99"/>
      </w:tblBorders>
      <w:tblCellMar>
        <w:left w:w="0" w:type="dxa"/>
        <w:right w:w="0" w:type="dxa"/>
      </w:tblCellMar>
    </w:tblPr>
    <w:tblStylePr w:type="firstRow">
      <w:rPr>
        <w:b/>
        <w:bCs/>
        <w:color w:val="FFFFFF" w:themeColor="background1"/>
      </w:rPr>
      <w:tblPr/>
      <w:tcPr>
        <w:tcBorders>
          <w:top w:val="single" w:sz="4" w:space="0" w:color="57CFFF" w:themeColor="accent2"/>
          <w:left w:val="single" w:sz="4" w:space="0" w:color="57CFFF" w:themeColor="accent2"/>
          <w:bottom w:val="single" w:sz="4" w:space="0" w:color="57CFFF" w:themeColor="accent2"/>
          <w:right w:val="single" w:sz="4" w:space="0" w:color="57CFFF" w:themeColor="accent2"/>
          <w:insideH w:val="nil"/>
        </w:tcBorders>
        <w:shd w:val="clear" w:color="auto" w:fill="57CFFF" w:themeFill="accent2"/>
      </w:tcPr>
    </w:tblStylePr>
    <w:tblStylePr w:type="lastRow">
      <w:rPr>
        <w:b/>
        <w:bCs/>
      </w:rPr>
      <w:tblPr/>
      <w:tcPr>
        <w:tcBorders>
          <w:top w:val="double" w:sz="4" w:space="0" w:color="9AE2FF" w:themeColor="accent2" w:themeTint="99"/>
        </w:tcBorders>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Lijsttabel4-Accent3">
    <w:name w:val="List Table 4 Accent 3"/>
    <w:basedOn w:val="Standaardtabel"/>
    <w:uiPriority w:val="49"/>
    <w:rsid w:val="0019042B"/>
    <w:pPr>
      <w:spacing w:line="240" w:lineRule="auto"/>
    </w:pPr>
    <w:tblPr>
      <w:tblStyleRowBandSize w:val="1"/>
      <w:tblStyleColBandSize w:val="1"/>
      <w:tblBorders>
        <w:top w:val="single" w:sz="4" w:space="0" w:color="EAF8FF" w:themeColor="accent3" w:themeTint="99"/>
        <w:left w:val="single" w:sz="4" w:space="0" w:color="EAF8FF" w:themeColor="accent3" w:themeTint="99"/>
        <w:bottom w:val="single" w:sz="4" w:space="0" w:color="EAF8FF" w:themeColor="accent3" w:themeTint="99"/>
        <w:right w:val="single" w:sz="4" w:space="0" w:color="EAF8FF" w:themeColor="accent3" w:themeTint="99"/>
        <w:insideH w:val="single" w:sz="4" w:space="0" w:color="EAF8FF" w:themeColor="accent3" w:themeTint="99"/>
      </w:tblBorders>
      <w:tblCellMar>
        <w:left w:w="0" w:type="dxa"/>
        <w:right w:w="0" w:type="dxa"/>
      </w:tblCellMar>
    </w:tblPr>
    <w:tblStylePr w:type="firstRow">
      <w:rPr>
        <w:b/>
        <w:bCs/>
        <w:color w:val="FFFFFF" w:themeColor="background1"/>
      </w:rPr>
      <w:tblPr/>
      <w:tcPr>
        <w:tcBorders>
          <w:top w:val="single" w:sz="4" w:space="0" w:color="DDF5FF" w:themeColor="accent3"/>
          <w:left w:val="single" w:sz="4" w:space="0" w:color="DDF5FF" w:themeColor="accent3"/>
          <w:bottom w:val="single" w:sz="4" w:space="0" w:color="DDF5FF" w:themeColor="accent3"/>
          <w:right w:val="single" w:sz="4" w:space="0" w:color="DDF5FF" w:themeColor="accent3"/>
          <w:insideH w:val="nil"/>
        </w:tcBorders>
        <w:shd w:val="clear" w:color="auto" w:fill="DDF5FF" w:themeFill="accent3"/>
      </w:tcPr>
    </w:tblStylePr>
    <w:tblStylePr w:type="lastRow">
      <w:rPr>
        <w:b/>
        <w:bCs/>
      </w:rPr>
      <w:tblPr/>
      <w:tcPr>
        <w:tcBorders>
          <w:top w:val="double" w:sz="4" w:space="0" w:color="EAF8FF" w:themeColor="accent3" w:themeTint="99"/>
        </w:tcBorders>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Lijsttabel4-Accent4">
    <w:name w:val="List Table 4 Accent 4"/>
    <w:basedOn w:val="Standaardtabel"/>
    <w:uiPriority w:val="49"/>
    <w:rsid w:val="0019042B"/>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tblBorders>
      <w:tblCellMar>
        <w:left w:w="0" w:type="dxa"/>
        <w:right w:w="0" w:type="dxa"/>
      </w:tblCellMar>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tcBorders>
        <w:shd w:val="clear" w:color="auto" w:fill="000000" w:themeFill="accent4"/>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Lijsttabel4-Accent5">
    <w:name w:val="List Table 4 Accent 5"/>
    <w:basedOn w:val="Standaardtabel"/>
    <w:uiPriority w:val="49"/>
    <w:rsid w:val="0019042B"/>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tblBorders>
      <w:tblCellMar>
        <w:left w:w="0" w:type="dxa"/>
        <w:right w:w="0" w:type="dxa"/>
      </w:tblCellMar>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tcBorders>
        <w:shd w:val="clear" w:color="auto" w:fill="7F7F7F" w:themeFill="accent5"/>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jsttabel4-Accent6">
    <w:name w:val="List Table 4 Accent 6"/>
    <w:basedOn w:val="Standaardtabel"/>
    <w:uiPriority w:val="49"/>
    <w:rsid w:val="0019042B"/>
    <w:pPr>
      <w:spacing w:line="240" w:lineRule="auto"/>
    </w:pPr>
    <w:tblPr>
      <w:tblStyleRowBandSize w:val="1"/>
      <w:tblStyleColBandSize w:val="1"/>
      <w:tblBorders>
        <w:top w:val="single" w:sz="4" w:space="0" w:color="E7E7E7" w:themeColor="accent6" w:themeTint="99"/>
        <w:left w:val="single" w:sz="4" w:space="0" w:color="E7E7E7" w:themeColor="accent6" w:themeTint="99"/>
        <w:bottom w:val="single" w:sz="4" w:space="0" w:color="E7E7E7" w:themeColor="accent6" w:themeTint="99"/>
        <w:right w:val="single" w:sz="4" w:space="0" w:color="E7E7E7" w:themeColor="accent6" w:themeTint="99"/>
        <w:insideH w:val="single" w:sz="4" w:space="0" w:color="E7E7E7" w:themeColor="accent6" w:themeTint="99"/>
      </w:tblBorders>
      <w:tblCellMar>
        <w:left w:w="0" w:type="dxa"/>
        <w:right w:w="0" w:type="dxa"/>
      </w:tblCellMar>
    </w:tblPr>
    <w:tblStylePr w:type="firstRow">
      <w:rPr>
        <w:b/>
        <w:bCs/>
        <w:color w:val="FFFFFF" w:themeColor="background1"/>
      </w:rPr>
      <w:tblPr/>
      <w:tcPr>
        <w:tcBorders>
          <w:top w:val="single" w:sz="4" w:space="0" w:color="D8D8D8" w:themeColor="accent6"/>
          <w:left w:val="single" w:sz="4" w:space="0" w:color="D8D8D8" w:themeColor="accent6"/>
          <w:bottom w:val="single" w:sz="4" w:space="0" w:color="D8D8D8" w:themeColor="accent6"/>
          <w:right w:val="single" w:sz="4" w:space="0" w:color="D8D8D8" w:themeColor="accent6"/>
          <w:insideH w:val="nil"/>
        </w:tcBorders>
        <w:shd w:val="clear" w:color="auto" w:fill="D8D8D8" w:themeFill="accent6"/>
      </w:tcPr>
    </w:tblStylePr>
    <w:tblStylePr w:type="lastRow">
      <w:rPr>
        <w:b/>
        <w:bCs/>
      </w:rPr>
      <w:tblPr/>
      <w:tcPr>
        <w:tcBorders>
          <w:top w:val="double" w:sz="4" w:space="0" w:color="E7E7E7" w:themeColor="accent6" w:themeTint="99"/>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jsttabel5donker">
    <w:name w:val="List Table 5 Dark"/>
    <w:basedOn w:val="Standaardtabel"/>
    <w:uiPriority w:val="50"/>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left w:w="0" w:type="dxa"/>
        <w:right w:w="0"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9042B"/>
    <w:pPr>
      <w:spacing w:line="240" w:lineRule="auto"/>
    </w:pPr>
    <w:rPr>
      <w:color w:val="FFFFFF" w:themeColor="background1"/>
    </w:rPr>
    <w:tblPr>
      <w:tblStyleRowBandSize w:val="1"/>
      <w:tblStyleColBandSize w:val="1"/>
      <w:tblBorders>
        <w:top w:val="single" w:sz="24" w:space="0" w:color="009ADA" w:themeColor="accent1"/>
        <w:left w:val="single" w:sz="24" w:space="0" w:color="009ADA" w:themeColor="accent1"/>
        <w:bottom w:val="single" w:sz="24" w:space="0" w:color="009ADA" w:themeColor="accent1"/>
        <w:right w:val="single" w:sz="24" w:space="0" w:color="009ADA" w:themeColor="accent1"/>
      </w:tblBorders>
      <w:tblCellMar>
        <w:left w:w="0" w:type="dxa"/>
        <w:right w:w="0" w:type="dxa"/>
      </w:tblCellMar>
    </w:tblPr>
    <w:tcPr>
      <w:shd w:val="clear" w:color="auto" w:fill="009AD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9042B"/>
    <w:pPr>
      <w:spacing w:line="240" w:lineRule="auto"/>
    </w:pPr>
    <w:rPr>
      <w:color w:val="FFFFFF" w:themeColor="background1"/>
    </w:rPr>
    <w:tblPr>
      <w:tblStyleRowBandSize w:val="1"/>
      <w:tblStyleColBandSize w:val="1"/>
      <w:tblBorders>
        <w:top w:val="single" w:sz="24" w:space="0" w:color="57CFFF" w:themeColor="accent2"/>
        <w:left w:val="single" w:sz="24" w:space="0" w:color="57CFFF" w:themeColor="accent2"/>
        <w:bottom w:val="single" w:sz="24" w:space="0" w:color="57CFFF" w:themeColor="accent2"/>
        <w:right w:val="single" w:sz="24" w:space="0" w:color="57CFFF" w:themeColor="accent2"/>
      </w:tblBorders>
      <w:tblCellMar>
        <w:left w:w="0" w:type="dxa"/>
        <w:right w:w="0" w:type="dxa"/>
      </w:tblCellMar>
    </w:tblPr>
    <w:tcPr>
      <w:shd w:val="clear" w:color="auto" w:fill="57CF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9042B"/>
    <w:pPr>
      <w:spacing w:line="240" w:lineRule="auto"/>
    </w:pPr>
    <w:rPr>
      <w:color w:val="FFFFFF" w:themeColor="background1"/>
    </w:rPr>
    <w:tblPr>
      <w:tblStyleRowBandSize w:val="1"/>
      <w:tblStyleColBandSize w:val="1"/>
      <w:tblBorders>
        <w:top w:val="single" w:sz="24" w:space="0" w:color="DDF5FF" w:themeColor="accent3"/>
        <w:left w:val="single" w:sz="24" w:space="0" w:color="DDF5FF" w:themeColor="accent3"/>
        <w:bottom w:val="single" w:sz="24" w:space="0" w:color="DDF5FF" w:themeColor="accent3"/>
        <w:right w:val="single" w:sz="24" w:space="0" w:color="DDF5FF" w:themeColor="accent3"/>
      </w:tblBorders>
      <w:tblCellMar>
        <w:left w:w="0" w:type="dxa"/>
        <w:right w:w="0" w:type="dxa"/>
      </w:tblCellMar>
    </w:tblPr>
    <w:tcPr>
      <w:shd w:val="clear" w:color="auto" w:fill="DDF5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9042B"/>
    <w:pPr>
      <w:spacing w:line="240" w:lineRule="auto"/>
    </w:pPr>
    <w:rPr>
      <w:color w:val="FFFFFF" w:themeColor="background1"/>
    </w:rPr>
    <w:tblPr>
      <w:tblStyleRowBandSize w:val="1"/>
      <w:tblStyleColBandSize w:val="1"/>
      <w:tblBorders>
        <w:top w:val="single" w:sz="24" w:space="0" w:color="000000" w:themeColor="accent4"/>
        <w:left w:val="single" w:sz="24" w:space="0" w:color="000000" w:themeColor="accent4"/>
        <w:bottom w:val="single" w:sz="24" w:space="0" w:color="000000" w:themeColor="accent4"/>
        <w:right w:val="single" w:sz="24" w:space="0" w:color="000000" w:themeColor="accent4"/>
      </w:tblBorders>
      <w:tblCellMar>
        <w:left w:w="0" w:type="dxa"/>
        <w:right w:w="0" w:type="dxa"/>
      </w:tblCellMar>
    </w:tblPr>
    <w:tcPr>
      <w:shd w:val="clear" w:color="auto" w:fill="00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9042B"/>
    <w:pPr>
      <w:spacing w:line="240" w:lineRule="auto"/>
    </w:pPr>
    <w:rPr>
      <w:color w:val="FFFFFF" w:themeColor="background1"/>
    </w:rPr>
    <w:tblPr>
      <w:tblStyleRowBandSize w:val="1"/>
      <w:tblStyleColBandSize w:val="1"/>
      <w:tblBorders>
        <w:top w:val="single" w:sz="24" w:space="0" w:color="7F7F7F" w:themeColor="accent5"/>
        <w:left w:val="single" w:sz="24" w:space="0" w:color="7F7F7F" w:themeColor="accent5"/>
        <w:bottom w:val="single" w:sz="24" w:space="0" w:color="7F7F7F" w:themeColor="accent5"/>
        <w:right w:val="single" w:sz="24" w:space="0" w:color="7F7F7F" w:themeColor="accent5"/>
      </w:tblBorders>
      <w:tblCellMar>
        <w:left w:w="0" w:type="dxa"/>
        <w:right w:w="0" w:type="dxa"/>
      </w:tblCellMar>
    </w:tblPr>
    <w:tcPr>
      <w:shd w:val="clear" w:color="auto" w:fill="7F7F7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9042B"/>
    <w:pPr>
      <w:spacing w:line="240" w:lineRule="auto"/>
    </w:pPr>
    <w:rPr>
      <w:color w:val="FFFFFF" w:themeColor="background1"/>
    </w:rPr>
    <w:tblPr>
      <w:tblStyleRowBandSize w:val="1"/>
      <w:tblStyleColBandSize w:val="1"/>
      <w:tblBorders>
        <w:top w:val="single" w:sz="24" w:space="0" w:color="D8D8D8" w:themeColor="accent6"/>
        <w:left w:val="single" w:sz="24" w:space="0" w:color="D8D8D8" w:themeColor="accent6"/>
        <w:bottom w:val="single" w:sz="24" w:space="0" w:color="D8D8D8" w:themeColor="accent6"/>
        <w:right w:val="single" w:sz="24" w:space="0" w:color="D8D8D8" w:themeColor="accent6"/>
      </w:tblBorders>
      <w:tblCellMar>
        <w:left w:w="0" w:type="dxa"/>
        <w:right w:w="0" w:type="dxa"/>
      </w:tblCellMar>
    </w:tblPr>
    <w:tcPr>
      <w:shd w:val="clear" w:color="auto" w:fill="D8D8D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left w:w="0" w:type="dxa"/>
        <w:right w:w="0"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9042B"/>
    <w:pPr>
      <w:spacing w:line="240" w:lineRule="auto"/>
    </w:pPr>
    <w:rPr>
      <w:color w:val="0073A3" w:themeColor="accent1" w:themeShade="BF"/>
    </w:rPr>
    <w:tblPr>
      <w:tblStyleRowBandSize w:val="1"/>
      <w:tblStyleColBandSize w:val="1"/>
      <w:tblBorders>
        <w:top w:val="single" w:sz="4" w:space="0" w:color="009ADA" w:themeColor="accent1"/>
        <w:bottom w:val="single" w:sz="4" w:space="0" w:color="009ADA" w:themeColor="accent1"/>
      </w:tblBorders>
      <w:tblCellMar>
        <w:left w:w="0" w:type="dxa"/>
        <w:right w:w="0" w:type="dxa"/>
      </w:tblCellMar>
    </w:tblPr>
    <w:tblStylePr w:type="firstRow">
      <w:rPr>
        <w:b/>
        <w:bCs/>
      </w:rPr>
      <w:tblPr/>
      <w:tcPr>
        <w:tcBorders>
          <w:bottom w:val="single" w:sz="4" w:space="0" w:color="009ADA" w:themeColor="accent1"/>
        </w:tcBorders>
      </w:tcPr>
    </w:tblStylePr>
    <w:tblStylePr w:type="lastRow">
      <w:rPr>
        <w:b/>
        <w:bCs/>
      </w:rPr>
      <w:tblPr/>
      <w:tcPr>
        <w:tcBorders>
          <w:top w:val="double" w:sz="4" w:space="0" w:color="009ADA" w:themeColor="accent1"/>
        </w:tcBorders>
      </w:tcPr>
    </w:tblStylePr>
    <w:tblStylePr w:type="firstCol">
      <w:rPr>
        <w:b/>
        <w:bCs/>
      </w:rPr>
    </w:tblStylePr>
    <w:tblStylePr w:type="lastCol">
      <w:rPr>
        <w:b/>
        <w:bCs/>
      </w:rPr>
    </w:tblStylePr>
    <w:tblStylePr w:type="band1Vert">
      <w:tblPr/>
      <w:tcPr>
        <w:shd w:val="clear" w:color="auto" w:fill="C4EDFF" w:themeFill="accent1" w:themeFillTint="33"/>
      </w:tcPr>
    </w:tblStylePr>
    <w:tblStylePr w:type="band1Horz">
      <w:tblPr/>
      <w:tcPr>
        <w:shd w:val="clear" w:color="auto" w:fill="C4EDFF" w:themeFill="accent1" w:themeFillTint="33"/>
      </w:tcPr>
    </w:tblStylePr>
  </w:style>
  <w:style w:type="table" w:styleId="Lijsttabel6kleurrijk-Accent2">
    <w:name w:val="List Table 6 Colorful Accent 2"/>
    <w:basedOn w:val="Standaardtabel"/>
    <w:uiPriority w:val="51"/>
    <w:rsid w:val="0019042B"/>
    <w:pPr>
      <w:spacing w:line="240" w:lineRule="auto"/>
    </w:pPr>
    <w:rPr>
      <w:color w:val="01B6FF" w:themeColor="accent2" w:themeShade="BF"/>
    </w:rPr>
    <w:tblPr>
      <w:tblStyleRowBandSize w:val="1"/>
      <w:tblStyleColBandSize w:val="1"/>
      <w:tblBorders>
        <w:top w:val="single" w:sz="4" w:space="0" w:color="57CFFF" w:themeColor="accent2"/>
        <w:bottom w:val="single" w:sz="4" w:space="0" w:color="57CFFF" w:themeColor="accent2"/>
      </w:tblBorders>
      <w:tblCellMar>
        <w:left w:w="0" w:type="dxa"/>
        <w:right w:w="0" w:type="dxa"/>
      </w:tblCellMar>
    </w:tblPr>
    <w:tblStylePr w:type="firstRow">
      <w:rPr>
        <w:b/>
        <w:bCs/>
      </w:rPr>
      <w:tblPr/>
      <w:tcPr>
        <w:tcBorders>
          <w:bottom w:val="single" w:sz="4" w:space="0" w:color="57CFFF" w:themeColor="accent2"/>
        </w:tcBorders>
      </w:tcPr>
    </w:tblStylePr>
    <w:tblStylePr w:type="lastRow">
      <w:rPr>
        <w:b/>
        <w:bCs/>
      </w:rPr>
      <w:tblPr/>
      <w:tcPr>
        <w:tcBorders>
          <w:top w:val="double" w:sz="4" w:space="0" w:color="57CFFF" w:themeColor="accent2"/>
        </w:tcBorders>
      </w:tcPr>
    </w:tblStylePr>
    <w:tblStylePr w:type="firstCol">
      <w:rPr>
        <w:b/>
        <w:bCs/>
      </w:rPr>
    </w:tblStylePr>
    <w:tblStylePr w:type="lastCol">
      <w:rPr>
        <w:b/>
        <w:bCs/>
      </w:rPr>
    </w:tblStylePr>
    <w:tblStylePr w:type="band1Vert">
      <w:tblPr/>
      <w:tcPr>
        <w:shd w:val="clear" w:color="auto" w:fill="DDF5FF" w:themeFill="accent2" w:themeFillTint="33"/>
      </w:tcPr>
    </w:tblStylePr>
    <w:tblStylePr w:type="band1Horz">
      <w:tblPr/>
      <w:tcPr>
        <w:shd w:val="clear" w:color="auto" w:fill="DDF5FF" w:themeFill="accent2" w:themeFillTint="33"/>
      </w:tcPr>
    </w:tblStylePr>
  </w:style>
  <w:style w:type="table" w:styleId="Lijsttabel6kleurrijk-Accent3">
    <w:name w:val="List Table 6 Colorful Accent 3"/>
    <w:basedOn w:val="Standaardtabel"/>
    <w:uiPriority w:val="51"/>
    <w:rsid w:val="0019042B"/>
    <w:pPr>
      <w:spacing w:line="240" w:lineRule="auto"/>
    </w:pPr>
    <w:rPr>
      <w:color w:val="65D1FF" w:themeColor="accent3" w:themeShade="BF"/>
    </w:rPr>
    <w:tblPr>
      <w:tblStyleRowBandSize w:val="1"/>
      <w:tblStyleColBandSize w:val="1"/>
      <w:tblBorders>
        <w:top w:val="single" w:sz="4" w:space="0" w:color="DDF5FF" w:themeColor="accent3"/>
        <w:bottom w:val="single" w:sz="4" w:space="0" w:color="DDF5FF" w:themeColor="accent3"/>
      </w:tblBorders>
      <w:tblCellMar>
        <w:left w:w="0" w:type="dxa"/>
        <w:right w:w="0" w:type="dxa"/>
      </w:tblCellMar>
    </w:tblPr>
    <w:tblStylePr w:type="firstRow">
      <w:rPr>
        <w:b/>
        <w:bCs/>
      </w:rPr>
      <w:tblPr/>
      <w:tcPr>
        <w:tcBorders>
          <w:bottom w:val="single" w:sz="4" w:space="0" w:color="DDF5FF" w:themeColor="accent3"/>
        </w:tcBorders>
      </w:tcPr>
    </w:tblStylePr>
    <w:tblStylePr w:type="lastRow">
      <w:rPr>
        <w:b/>
        <w:bCs/>
      </w:rPr>
      <w:tblPr/>
      <w:tcPr>
        <w:tcBorders>
          <w:top w:val="double" w:sz="4" w:space="0" w:color="DDF5FF" w:themeColor="accent3"/>
        </w:tcBorders>
      </w:tcPr>
    </w:tblStylePr>
    <w:tblStylePr w:type="firstCol">
      <w:rPr>
        <w:b/>
        <w:bCs/>
      </w:rPr>
    </w:tblStylePr>
    <w:tblStylePr w:type="lastCol">
      <w:rPr>
        <w:b/>
        <w:bCs/>
      </w:rPr>
    </w:tblStylePr>
    <w:tblStylePr w:type="band1Vert">
      <w:tblPr/>
      <w:tcPr>
        <w:shd w:val="clear" w:color="auto" w:fill="F8FCFF" w:themeFill="accent3" w:themeFillTint="33"/>
      </w:tcPr>
    </w:tblStylePr>
    <w:tblStylePr w:type="band1Horz">
      <w:tblPr/>
      <w:tcPr>
        <w:shd w:val="clear" w:color="auto" w:fill="F8FCFF" w:themeFill="accent3" w:themeFillTint="33"/>
      </w:tcPr>
    </w:tblStylePr>
  </w:style>
  <w:style w:type="table" w:styleId="Lijsttabel6kleurrijk-Accent4">
    <w:name w:val="List Table 6 Colorful Accent 4"/>
    <w:basedOn w:val="Standaardtabel"/>
    <w:uiPriority w:val="51"/>
    <w:rsid w:val="0019042B"/>
    <w:pPr>
      <w:spacing w:line="240" w:lineRule="auto"/>
    </w:pPr>
    <w:rPr>
      <w:color w:val="000000" w:themeColor="accent4" w:themeShade="BF"/>
    </w:rPr>
    <w:tblPr>
      <w:tblStyleRowBandSize w:val="1"/>
      <w:tblStyleColBandSize w:val="1"/>
      <w:tblBorders>
        <w:top w:val="single" w:sz="4" w:space="0" w:color="000000" w:themeColor="accent4"/>
        <w:bottom w:val="single" w:sz="4" w:space="0" w:color="000000" w:themeColor="accent4"/>
      </w:tblBorders>
      <w:tblCellMar>
        <w:left w:w="0" w:type="dxa"/>
        <w:right w:w="0" w:type="dxa"/>
      </w:tblCellMar>
    </w:tblPr>
    <w:tblStylePr w:type="firstRow">
      <w:rPr>
        <w:b/>
        <w:bCs/>
      </w:rPr>
      <w:tblPr/>
      <w:tcPr>
        <w:tcBorders>
          <w:bottom w:val="single" w:sz="4" w:space="0" w:color="000000" w:themeColor="accent4"/>
        </w:tcBorders>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styleId="Lijsttabel6kleurrijk-Accent5">
    <w:name w:val="List Table 6 Colorful Accent 5"/>
    <w:basedOn w:val="Standaardtabel"/>
    <w:uiPriority w:val="51"/>
    <w:rsid w:val="0019042B"/>
    <w:pPr>
      <w:spacing w:line="240" w:lineRule="auto"/>
    </w:pPr>
    <w:rPr>
      <w:color w:val="5F5F5F" w:themeColor="accent5" w:themeShade="BF"/>
    </w:rPr>
    <w:tblPr>
      <w:tblStyleRowBandSize w:val="1"/>
      <w:tblStyleColBandSize w:val="1"/>
      <w:tblBorders>
        <w:top w:val="single" w:sz="4" w:space="0" w:color="7F7F7F" w:themeColor="accent5"/>
        <w:bottom w:val="single" w:sz="4" w:space="0" w:color="7F7F7F" w:themeColor="accent5"/>
      </w:tblBorders>
      <w:tblCellMar>
        <w:left w:w="0" w:type="dxa"/>
        <w:right w:w="0" w:type="dxa"/>
      </w:tblCellMar>
    </w:tblPr>
    <w:tblStylePr w:type="firstRow">
      <w:rPr>
        <w:b/>
        <w:bCs/>
      </w:rPr>
      <w:tblPr/>
      <w:tcPr>
        <w:tcBorders>
          <w:bottom w:val="single" w:sz="4" w:space="0" w:color="7F7F7F" w:themeColor="accent5"/>
        </w:tcBorders>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jsttabel6kleurrijk-Accent6">
    <w:name w:val="List Table 6 Colorful Accent 6"/>
    <w:basedOn w:val="Standaardtabel"/>
    <w:uiPriority w:val="51"/>
    <w:rsid w:val="0019042B"/>
    <w:pPr>
      <w:spacing w:line="240" w:lineRule="auto"/>
    </w:pPr>
    <w:rPr>
      <w:color w:val="A1A1A1" w:themeColor="accent6" w:themeShade="BF"/>
    </w:rPr>
    <w:tblPr>
      <w:tblStyleRowBandSize w:val="1"/>
      <w:tblStyleColBandSize w:val="1"/>
      <w:tblBorders>
        <w:top w:val="single" w:sz="4" w:space="0" w:color="D8D8D8" w:themeColor="accent6"/>
        <w:bottom w:val="single" w:sz="4" w:space="0" w:color="D8D8D8" w:themeColor="accent6"/>
      </w:tblBorders>
      <w:tblCellMar>
        <w:left w:w="0" w:type="dxa"/>
        <w:right w:w="0" w:type="dxa"/>
      </w:tblCellMar>
    </w:tblPr>
    <w:tblStylePr w:type="firstRow">
      <w:rPr>
        <w:b/>
        <w:bCs/>
      </w:rPr>
      <w:tblPr/>
      <w:tcPr>
        <w:tcBorders>
          <w:bottom w:val="single" w:sz="4" w:space="0" w:color="D8D8D8" w:themeColor="accent6"/>
        </w:tcBorders>
      </w:tcPr>
    </w:tblStylePr>
    <w:tblStylePr w:type="lastRow">
      <w:rPr>
        <w:b/>
        <w:bCs/>
      </w:rPr>
      <w:tblPr/>
      <w:tcPr>
        <w:tcBorders>
          <w:top w:val="double" w:sz="4" w:space="0" w:color="D8D8D8" w:themeColor="accent6"/>
        </w:tcBorders>
      </w:tcPr>
    </w:tblStylePr>
    <w:tblStylePr w:type="firstCol">
      <w:rPr>
        <w:b/>
        <w:bCs/>
      </w:rPr>
    </w:tblStylePr>
    <w:tblStylePr w:type="lastCol">
      <w:rPr>
        <w:b/>
        <w:bCs/>
      </w:rPr>
    </w:tblStylePr>
    <w:tblStylePr w:type="band1Vert">
      <w:tblPr/>
      <w:tcPr>
        <w:shd w:val="clear" w:color="auto" w:fill="F7F7F7" w:themeFill="accent6" w:themeFillTint="33"/>
      </w:tcPr>
    </w:tblStylePr>
    <w:tblStylePr w:type="band1Horz">
      <w:tblPr/>
      <w:tcPr>
        <w:shd w:val="clear" w:color="auto" w:fill="F7F7F7" w:themeFill="accent6" w:themeFillTint="33"/>
      </w:tcPr>
    </w:tblStylePr>
  </w:style>
  <w:style w:type="table" w:styleId="Lijsttabel7kleurrijk">
    <w:name w:val="List Table 7 Colorful"/>
    <w:basedOn w:val="Standaardtabel"/>
    <w:uiPriority w:val="52"/>
    <w:rsid w:val="0019042B"/>
    <w:pPr>
      <w:spacing w:line="240" w:lineRule="auto"/>
    </w:pPr>
    <w:rPr>
      <w:color w:val="000000" w:themeColor="text1"/>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9042B"/>
    <w:pPr>
      <w:spacing w:line="240" w:lineRule="auto"/>
    </w:pPr>
    <w:rPr>
      <w:color w:val="0073A3" w:themeColor="accent1"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009AD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AD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AD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ADA" w:themeColor="accent1"/>
        </w:tcBorders>
        <w:shd w:val="clear" w:color="auto" w:fill="FFFFFF" w:themeFill="background1"/>
      </w:tcPr>
    </w:tblStylePr>
    <w:tblStylePr w:type="band1Vert">
      <w:tblPr/>
      <w:tcPr>
        <w:shd w:val="clear" w:color="auto" w:fill="C4EDFF" w:themeFill="accent1" w:themeFillTint="33"/>
      </w:tcPr>
    </w:tblStylePr>
    <w:tblStylePr w:type="band1Horz">
      <w:tblPr/>
      <w:tcPr>
        <w:shd w:val="clear" w:color="auto" w:fill="C4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9042B"/>
    <w:pPr>
      <w:spacing w:line="240" w:lineRule="auto"/>
    </w:pPr>
    <w:rPr>
      <w:color w:val="01B6FF" w:themeColor="accent2"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57CF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CF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CF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CFFF" w:themeColor="accent2"/>
        </w:tcBorders>
        <w:shd w:val="clear" w:color="auto" w:fill="FFFFFF" w:themeFill="background1"/>
      </w:tcPr>
    </w:tblStylePr>
    <w:tblStylePr w:type="band1Vert">
      <w:tblPr/>
      <w:tcPr>
        <w:shd w:val="clear" w:color="auto" w:fill="DDF5FF" w:themeFill="accent2" w:themeFillTint="33"/>
      </w:tcPr>
    </w:tblStylePr>
    <w:tblStylePr w:type="band1Horz">
      <w:tblPr/>
      <w:tcPr>
        <w:shd w:val="clear" w:color="auto" w:fill="DD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9042B"/>
    <w:pPr>
      <w:spacing w:line="240" w:lineRule="auto"/>
    </w:pPr>
    <w:rPr>
      <w:color w:val="65D1FF" w:themeColor="accent3"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DDF5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F5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F5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F5FF" w:themeColor="accent3"/>
        </w:tcBorders>
        <w:shd w:val="clear" w:color="auto" w:fill="FFFFFF" w:themeFill="background1"/>
      </w:tcPr>
    </w:tblStylePr>
    <w:tblStylePr w:type="band1Vert">
      <w:tblPr/>
      <w:tcPr>
        <w:shd w:val="clear" w:color="auto" w:fill="F8FCFF" w:themeFill="accent3" w:themeFillTint="33"/>
      </w:tcPr>
    </w:tblStylePr>
    <w:tblStylePr w:type="band1Horz">
      <w:tblPr/>
      <w:tcPr>
        <w:shd w:val="clear" w:color="auto" w:fill="F8FC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9042B"/>
    <w:pPr>
      <w:spacing w:line="240" w:lineRule="auto"/>
    </w:pPr>
    <w:rPr>
      <w:color w:val="000000" w:themeColor="accent4"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00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4"/>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9042B"/>
    <w:pPr>
      <w:spacing w:line="240" w:lineRule="auto"/>
    </w:pPr>
    <w:rPr>
      <w:color w:val="5F5F5F" w:themeColor="accent5"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7F7F7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accent5"/>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9042B"/>
    <w:pPr>
      <w:spacing w:line="240" w:lineRule="auto"/>
    </w:pPr>
    <w:rPr>
      <w:color w:val="A1A1A1" w:themeColor="accent6" w:themeShade="BF"/>
    </w:r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D8D8D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D8D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D8D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D8D8" w:themeColor="accent6"/>
        </w:tcBorders>
        <w:shd w:val="clear" w:color="auto" w:fill="FFFFFF" w:themeFill="background1"/>
      </w:tcPr>
    </w:tblStylePr>
    <w:tblStylePr w:type="band1Vert">
      <w:tblPr/>
      <w:tcPr>
        <w:shd w:val="clear" w:color="auto" w:fill="F7F7F7" w:themeFill="accent6" w:themeFillTint="33"/>
      </w:tcPr>
    </w:tblStylePr>
    <w:tblStylePr w:type="band1Horz">
      <w:tblPr/>
      <w:tcPr>
        <w:shd w:val="clear" w:color="auto" w:fill="F7F7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left w:w="0" w:type="dxa"/>
        <w:right w:w="0"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left w:w="0" w:type="dxa"/>
        <w:right w:w="0"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9AD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unhideWhenUsed/>
    <w:rsid w:val="0019042B"/>
    <w:pPr>
      <w:spacing w:line="240" w:lineRule="auto"/>
    </w:pPr>
    <w:rPr>
      <w:color w:val="000000" w:themeColor="text1"/>
    </w:rPr>
    <w:tblPr>
      <w:tblStyleRowBandSize w:val="1"/>
      <w:tblStyleColBandSize w:val="1"/>
      <w:tblBorders>
        <w:top w:val="single" w:sz="8" w:space="0" w:color="009ADA" w:themeColor="accent1"/>
        <w:bottom w:val="single" w:sz="8" w:space="0" w:color="009ADA" w:themeColor="accent1"/>
      </w:tblBorders>
      <w:tblCellMar>
        <w:left w:w="0" w:type="dxa"/>
        <w:right w:w="0" w:type="dxa"/>
      </w:tblCellMar>
    </w:tblPr>
    <w:tblStylePr w:type="firstRow">
      <w:rPr>
        <w:rFonts w:asciiTheme="majorHAnsi" w:eastAsiaTheme="majorEastAsia" w:hAnsiTheme="majorHAnsi" w:cstheme="majorBidi"/>
      </w:rPr>
      <w:tblPr/>
      <w:tcPr>
        <w:tcBorders>
          <w:top w:val="nil"/>
          <w:bottom w:val="single" w:sz="8" w:space="0" w:color="009ADA" w:themeColor="accent1"/>
        </w:tcBorders>
      </w:tcPr>
    </w:tblStylePr>
    <w:tblStylePr w:type="lastRow">
      <w:rPr>
        <w:b/>
        <w:bCs/>
        <w:color w:val="009ADA" w:themeColor="text2"/>
      </w:rPr>
      <w:tblPr/>
      <w:tcPr>
        <w:tcBorders>
          <w:top w:val="single" w:sz="8" w:space="0" w:color="009ADA" w:themeColor="accent1"/>
          <w:bottom w:val="single" w:sz="8" w:space="0" w:color="009ADA" w:themeColor="accent1"/>
        </w:tcBorders>
      </w:tcPr>
    </w:tblStylePr>
    <w:tblStylePr w:type="firstCol">
      <w:rPr>
        <w:b/>
        <w:bCs/>
      </w:rPr>
    </w:tblStylePr>
    <w:tblStylePr w:type="lastCol">
      <w:rPr>
        <w:b/>
        <w:bCs/>
      </w:rPr>
      <w:tblPr/>
      <w:tcPr>
        <w:tcBorders>
          <w:top w:val="single" w:sz="8" w:space="0" w:color="009ADA" w:themeColor="accent1"/>
          <w:bottom w:val="single" w:sz="8" w:space="0" w:color="009ADA" w:themeColor="accent1"/>
        </w:tcBorders>
      </w:tcPr>
    </w:tblStylePr>
    <w:tblStylePr w:type="band1Vert">
      <w:tblPr/>
      <w:tcPr>
        <w:shd w:val="clear" w:color="auto" w:fill="B6E9FF" w:themeFill="accent1" w:themeFillTint="3F"/>
      </w:tcPr>
    </w:tblStylePr>
    <w:tblStylePr w:type="band1Horz">
      <w:tblPr/>
      <w:tcPr>
        <w:shd w:val="clear" w:color="auto" w:fill="B6E9FF" w:themeFill="accent1" w:themeFillTint="3F"/>
      </w:tcPr>
    </w:tblStylePr>
  </w:style>
  <w:style w:type="table" w:styleId="Gemiddeldelijst2">
    <w:name w:val="Medium List 2"/>
    <w:basedOn w:val="Standaardtabel"/>
    <w:uiPriority w:val="66"/>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left w:w="0" w:type="dxa"/>
        <w:right w:w="0"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19042B"/>
    <w:pPr>
      <w:spacing w:line="240" w:lineRule="auto"/>
    </w:pPr>
    <w:tblPr>
      <w:tblStyleRowBandSize w:val="1"/>
      <w:tblStyleColBandSize w:val="1"/>
      <w:tblBorders>
        <w:top w:val="single" w:sz="8" w:space="0" w:color="24BEFF" w:themeColor="accent1" w:themeTint="BF"/>
        <w:left w:val="single" w:sz="8" w:space="0" w:color="24BEFF" w:themeColor="accent1" w:themeTint="BF"/>
        <w:bottom w:val="single" w:sz="8" w:space="0" w:color="24BEFF" w:themeColor="accent1" w:themeTint="BF"/>
        <w:right w:val="single" w:sz="8" w:space="0" w:color="24BEFF" w:themeColor="accent1" w:themeTint="BF"/>
        <w:insideH w:val="single" w:sz="8" w:space="0" w:color="24BEFF" w:themeColor="accent1" w:themeTint="BF"/>
      </w:tblBorders>
      <w:tblCellMar>
        <w:left w:w="0" w:type="dxa"/>
        <w:right w:w="0" w:type="dxa"/>
      </w:tblCellMar>
    </w:tblPr>
    <w:tblStylePr w:type="firstRow">
      <w:pPr>
        <w:spacing w:before="0" w:after="0" w:line="240" w:lineRule="auto"/>
      </w:pPr>
      <w:rPr>
        <w:b/>
        <w:bCs/>
        <w:color w:val="FFFFFF" w:themeColor="background1"/>
      </w:rPr>
      <w:tblPr/>
      <w:tcPr>
        <w:tcBorders>
          <w:top w:val="single" w:sz="8" w:space="0" w:color="24BEFF" w:themeColor="accent1" w:themeTint="BF"/>
          <w:left w:val="single" w:sz="8" w:space="0" w:color="24BEFF" w:themeColor="accent1" w:themeTint="BF"/>
          <w:bottom w:val="single" w:sz="8" w:space="0" w:color="24BEFF" w:themeColor="accent1" w:themeTint="BF"/>
          <w:right w:val="single" w:sz="8" w:space="0" w:color="24BEFF" w:themeColor="accent1" w:themeTint="BF"/>
          <w:insideH w:val="nil"/>
          <w:insideV w:val="nil"/>
        </w:tcBorders>
        <w:shd w:val="clear" w:color="auto" w:fill="009ADA" w:themeFill="accent1"/>
      </w:tcPr>
    </w:tblStylePr>
    <w:tblStylePr w:type="lastRow">
      <w:pPr>
        <w:spacing w:before="0" w:after="0" w:line="240" w:lineRule="auto"/>
      </w:pPr>
      <w:rPr>
        <w:b/>
        <w:bCs/>
      </w:rPr>
      <w:tblPr/>
      <w:tcPr>
        <w:tcBorders>
          <w:top w:val="double" w:sz="6" w:space="0" w:color="24BEFF" w:themeColor="accent1" w:themeTint="BF"/>
          <w:left w:val="single" w:sz="8" w:space="0" w:color="24BEFF" w:themeColor="accent1" w:themeTint="BF"/>
          <w:bottom w:val="single" w:sz="8" w:space="0" w:color="24BEFF" w:themeColor="accent1" w:themeTint="BF"/>
          <w:right w:val="single" w:sz="8" w:space="0" w:color="24BE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9FF" w:themeFill="accent1" w:themeFillTint="3F"/>
      </w:tcPr>
    </w:tblStylePr>
    <w:tblStylePr w:type="band1Horz">
      <w:tblPr/>
      <w:tcPr>
        <w:tcBorders>
          <w:insideH w:val="nil"/>
          <w:insideV w:val="nil"/>
        </w:tcBorders>
        <w:shd w:val="clear" w:color="auto" w:fill="B6E9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19042B"/>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19042B"/>
    <w:pPr>
      <w:spacing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AD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DA" w:themeFill="accent1"/>
      </w:tcPr>
    </w:tblStylePr>
    <w:tblStylePr w:type="lastCol">
      <w:rPr>
        <w:b/>
        <w:bCs/>
        <w:color w:val="FFFFFF" w:themeColor="background1"/>
      </w:rPr>
      <w:tblPr/>
      <w:tcPr>
        <w:tcBorders>
          <w:left w:val="nil"/>
          <w:right w:val="nil"/>
          <w:insideH w:val="nil"/>
          <w:insideV w:val="nil"/>
        </w:tcBorders>
        <w:shd w:val="clear" w:color="auto" w:fill="009AD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CellMar>
        <w:left w:w="0" w:type="dxa"/>
        <w:right w:w="0"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9042B"/>
    <w:pPr>
      <w:spacing w:line="240" w:lineRule="auto"/>
    </w:pPr>
    <w:tblPr>
      <w:tblStyleRowBandSize w:val="1"/>
      <w:tblStyleColBandSize w:val="1"/>
      <w:tblCellMar>
        <w:left w:w="0" w:type="dxa"/>
        <w:right w:w="0"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9042B"/>
    <w:pPr>
      <w:spacing w:line="240" w:lineRule="auto"/>
    </w:pPr>
    <w:tblPr>
      <w:tblStyleRowBandSize w:val="1"/>
      <w:tblStyleColBandSize w:val="1"/>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9042B"/>
    <w:pPr>
      <w:spacing w:line="240" w:lineRule="auto"/>
    </w:pPr>
    <w:tblPr>
      <w:tblStyleRowBandSize w:val="1"/>
      <w:tblStyleColBandSize w:val="1"/>
      <w:tblCellMar>
        <w:left w:w="0" w:type="dxa"/>
        <w:right w:w="0"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Pr>
  </w:style>
  <w:style w:type="paragraph" w:customStyle="1" w:styleId="ListnumberbodytextCCV">
    <w:name w:val="List number body text CCV"/>
    <w:basedOn w:val="ZsysbasisCCV"/>
    <w:next w:val="BodytextCCV"/>
    <w:uiPriority w:val="23"/>
    <w:qFormat/>
    <w:rsid w:val="00CF471E"/>
    <w:pPr>
      <w:numPr>
        <w:numId w:val="23"/>
      </w:numPr>
    </w:pPr>
  </w:style>
  <w:style w:type="paragraph" w:customStyle="1" w:styleId="ListlowercaseletterbodytextCCV">
    <w:name w:val="List lowercase letter body text CCV"/>
    <w:basedOn w:val="ZsysbasisCCV"/>
    <w:next w:val="BodytextCCV"/>
    <w:uiPriority w:val="19"/>
    <w:qFormat/>
    <w:rsid w:val="00CF471E"/>
    <w:pPr>
      <w:numPr>
        <w:numId w:val="22"/>
      </w:numPr>
    </w:pPr>
  </w:style>
  <w:style w:type="numbering" w:customStyle="1" w:styleId="ListlowercaseletterCCV">
    <w:name w:val="List lowercase letter CCV"/>
    <w:basedOn w:val="Geenlijst"/>
    <w:uiPriority w:val="98"/>
    <w:semiHidden/>
    <w:rsid w:val="00791614"/>
    <w:pPr>
      <w:numPr>
        <w:numId w:val="22"/>
      </w:numPr>
    </w:pPr>
  </w:style>
  <w:style w:type="numbering" w:customStyle="1" w:styleId="ListnumberCCV">
    <w:name w:val="List number CCV"/>
    <w:basedOn w:val="Geenlijst"/>
    <w:uiPriority w:val="98"/>
    <w:semiHidden/>
    <w:rsid w:val="00791614"/>
    <w:pPr>
      <w:numPr>
        <w:numId w:val="23"/>
      </w:numPr>
    </w:pPr>
  </w:style>
  <w:style w:type="paragraph" w:customStyle="1" w:styleId="Zsysframepag11CCV">
    <w:name w:val="Zsysframepag1_1 CCV"/>
    <w:basedOn w:val="ZsysbasisCCV"/>
    <w:next w:val="BodytextCCV"/>
    <w:uiPriority w:val="98"/>
    <w:semiHidden/>
    <w:rsid w:val="00CF471E"/>
  </w:style>
  <w:style w:type="paragraph" w:customStyle="1" w:styleId="Heading4nonumberCCV">
    <w:name w:val="Heading 4 no number CCV"/>
    <w:basedOn w:val="ZsysbasisCCV"/>
    <w:next w:val="BodytextCCV"/>
    <w:uiPriority w:val="13"/>
    <w:qFormat/>
    <w:rsid w:val="00CF471E"/>
    <w:pPr>
      <w:keepNext/>
      <w:spacing w:before="260"/>
      <w:outlineLvl w:val="3"/>
    </w:pPr>
    <w:rPr>
      <w:rFonts w:asciiTheme="majorHAnsi" w:eastAsiaTheme="majorEastAsia" w:hAnsiTheme="majorHAnsi" w:cstheme="majorBidi"/>
      <w:bCs/>
      <w:iCs/>
      <w:color w:val="009ADA"/>
    </w:rPr>
  </w:style>
  <w:style w:type="paragraph" w:customStyle="1" w:styleId="ColophontextCCV">
    <w:name w:val="Colophon text CCV"/>
    <w:basedOn w:val="ZsysbasisCCV"/>
    <w:uiPriority w:val="98"/>
    <w:semiHidden/>
    <w:rsid w:val="00CF471E"/>
    <w:pPr>
      <w:tabs>
        <w:tab w:val="left" w:pos="170"/>
      </w:tabs>
    </w:pPr>
    <w:rPr>
      <w:color w:val="000000"/>
    </w:rPr>
  </w:style>
  <w:style w:type="paragraph" w:customStyle="1" w:styleId="IntroductionCCV">
    <w:name w:val="Introduction CCV"/>
    <w:basedOn w:val="ZsysbasisCCV"/>
    <w:next w:val="BodytextCCV"/>
    <w:uiPriority w:val="46"/>
    <w:qFormat/>
    <w:rsid w:val="00CF471E"/>
    <w:rPr>
      <w:sz w:val="24"/>
    </w:rPr>
  </w:style>
  <w:style w:type="paragraph" w:customStyle="1" w:styleId="HeadingAgendaCCV">
    <w:name w:val="Heading Agenda CCV"/>
    <w:basedOn w:val="ZsysbasisCCV"/>
    <w:next w:val="BodytextCCV"/>
    <w:uiPriority w:val="98"/>
    <w:semiHidden/>
    <w:rsid w:val="00CF471E"/>
    <w:rPr>
      <w:b/>
    </w:rPr>
  </w:style>
  <w:style w:type="paragraph" w:customStyle="1" w:styleId="SubtitleReportCCV">
    <w:name w:val="Subtitle Report CCV"/>
    <w:basedOn w:val="ZsysbasisCCV"/>
    <w:next w:val="BodytextCCV"/>
    <w:uiPriority w:val="98"/>
    <w:semiHidden/>
    <w:rsid w:val="00CF471E"/>
    <w:rPr>
      <w:rFonts w:ascii="Profile Medium" w:hAnsi="Profile Medium" w:cs="Poppins Medium"/>
      <w:color w:val="000000"/>
      <w:sz w:val="24"/>
    </w:rPr>
  </w:style>
  <w:style w:type="paragraph" w:customStyle="1" w:styleId="SubjectAgendaCCV">
    <w:name w:val="Subject Agenda CCV"/>
    <w:basedOn w:val="ZsysbasisCCV"/>
    <w:next w:val="BodytextCCV"/>
    <w:uiPriority w:val="98"/>
    <w:semiHidden/>
    <w:rsid w:val="00CF471E"/>
    <w:pPr>
      <w:numPr>
        <w:numId w:val="27"/>
      </w:numPr>
    </w:pPr>
  </w:style>
  <w:style w:type="paragraph" w:customStyle="1" w:styleId="Listopenbullet1stlevelCCV">
    <w:name w:val="List open bullet 1st level CCV"/>
    <w:basedOn w:val="ZsysbasisCCV"/>
    <w:uiPriority w:val="33"/>
    <w:qFormat/>
    <w:rsid w:val="00CF471E"/>
    <w:pPr>
      <w:numPr>
        <w:numId w:val="24"/>
      </w:numPr>
    </w:pPr>
  </w:style>
  <w:style w:type="paragraph" w:customStyle="1" w:styleId="Listopenbullet2ndlevelCCV">
    <w:name w:val="List open bullet 2nd level CCV"/>
    <w:basedOn w:val="ZsysbasisCCV"/>
    <w:uiPriority w:val="34"/>
    <w:qFormat/>
    <w:rsid w:val="00CF471E"/>
    <w:pPr>
      <w:numPr>
        <w:ilvl w:val="1"/>
        <w:numId w:val="24"/>
      </w:numPr>
      <w:tabs>
        <w:tab w:val="left" w:pos="720"/>
      </w:tabs>
    </w:pPr>
  </w:style>
  <w:style w:type="paragraph" w:customStyle="1" w:styleId="Listopenbullet3rdlevelCCV">
    <w:name w:val="List open bullet 3rd level CCV"/>
    <w:basedOn w:val="ZsysbasisCCV"/>
    <w:uiPriority w:val="35"/>
    <w:qFormat/>
    <w:rsid w:val="00CF471E"/>
    <w:pPr>
      <w:numPr>
        <w:ilvl w:val="2"/>
        <w:numId w:val="24"/>
      </w:numPr>
    </w:pPr>
  </w:style>
  <w:style w:type="paragraph" w:customStyle="1" w:styleId="Listopenbullet4thlevelCCV">
    <w:name w:val="List open bullet 4th level CCV"/>
    <w:basedOn w:val="ZsysbasisCCV"/>
    <w:uiPriority w:val="36"/>
    <w:qFormat/>
    <w:rsid w:val="00CF471E"/>
    <w:pPr>
      <w:numPr>
        <w:ilvl w:val="3"/>
        <w:numId w:val="24"/>
      </w:numPr>
    </w:pPr>
  </w:style>
  <w:style w:type="numbering" w:customStyle="1" w:styleId="ListopenbulletCCV">
    <w:name w:val="List open bullet CCV"/>
    <w:basedOn w:val="Geenlijst"/>
    <w:uiPriority w:val="98"/>
    <w:semiHidden/>
    <w:rsid w:val="00791614"/>
    <w:pPr>
      <w:numPr>
        <w:numId w:val="24"/>
      </w:numPr>
    </w:pPr>
  </w:style>
  <w:style w:type="paragraph" w:customStyle="1" w:styleId="ReferenceReportCCV">
    <w:name w:val="Reference Report CCV"/>
    <w:basedOn w:val="ZsysbasisCCV"/>
    <w:uiPriority w:val="98"/>
    <w:semiHidden/>
    <w:rsid w:val="00CF471E"/>
    <w:rPr>
      <w:sz w:val="15"/>
    </w:rPr>
  </w:style>
  <w:style w:type="paragraph" w:customStyle="1" w:styleId="SubkopjeCCV">
    <w:name w:val="Subkopje CCV"/>
    <w:basedOn w:val="ZsysbasisCCV"/>
    <w:next w:val="BodytextCCV"/>
    <w:uiPriority w:val="47"/>
    <w:qFormat/>
    <w:rsid w:val="00CF471E"/>
    <w:pPr>
      <w:spacing w:before="240"/>
    </w:pPr>
    <w:rPr>
      <w:i/>
    </w:rPr>
  </w:style>
  <w:style w:type="paragraph" w:customStyle="1" w:styleId="SubSubjectAgendaCCV">
    <w:name w:val="Sub Subject Agenda CCV"/>
    <w:basedOn w:val="ZsysbasisCCV"/>
    <w:uiPriority w:val="98"/>
    <w:semiHidden/>
    <w:rsid w:val="00CF471E"/>
    <w:pPr>
      <w:numPr>
        <w:ilvl w:val="1"/>
        <w:numId w:val="27"/>
      </w:numPr>
    </w:pPr>
  </w:style>
  <w:style w:type="paragraph" w:customStyle="1" w:styleId="SubSubSubjectAgendaCCV">
    <w:name w:val="Sub Sub Subject Agenda CCV"/>
    <w:basedOn w:val="ZsysbasisCCV"/>
    <w:uiPriority w:val="98"/>
    <w:semiHidden/>
    <w:rsid w:val="00CF471E"/>
    <w:pPr>
      <w:numPr>
        <w:ilvl w:val="2"/>
        <w:numId w:val="27"/>
      </w:numPr>
    </w:pPr>
  </w:style>
  <w:style w:type="paragraph" w:customStyle="1" w:styleId="TitleReportCCV">
    <w:name w:val="Title Report CCV"/>
    <w:basedOn w:val="ZsysbasisCCV"/>
    <w:next w:val="BodytextCCV"/>
    <w:uiPriority w:val="98"/>
    <w:semiHidden/>
    <w:rsid w:val="00CF471E"/>
    <w:pPr>
      <w:spacing w:line="221" w:lineRule="auto"/>
    </w:pPr>
    <w:rPr>
      <w:rFonts w:asciiTheme="majorHAnsi" w:eastAsiaTheme="majorEastAsia" w:hAnsiTheme="majorHAnsi" w:cstheme="majorBidi"/>
      <w:color w:val="000000"/>
      <w:kern w:val="28"/>
      <w:sz w:val="56"/>
      <w:szCs w:val="56"/>
    </w:rPr>
  </w:style>
  <w:style w:type="paragraph" w:customStyle="1" w:styleId="TiteltabelagendaCCV">
    <w:name w:val="Titel tabel agenda CCV"/>
    <w:basedOn w:val="ZsysbasisCCV"/>
    <w:uiPriority w:val="98"/>
    <w:semiHidden/>
    <w:rsid w:val="00CF471E"/>
    <w:rPr>
      <w:b/>
    </w:rPr>
  </w:style>
  <w:style w:type="character" w:styleId="Hashtag">
    <w:name w:val="Hashtag"/>
    <w:basedOn w:val="Standaardalinea-lettertype"/>
    <w:uiPriority w:val="98"/>
    <w:semiHidden/>
    <w:rsid w:val="009B450D"/>
    <w:rPr>
      <w:color w:val="2B579A"/>
      <w:shd w:val="clear" w:color="auto" w:fill="E1DFDD"/>
      <w:lang w:val="nl-NL"/>
    </w:rPr>
  </w:style>
  <w:style w:type="paragraph" w:styleId="Ondertitel">
    <w:name w:val="Subtitle"/>
    <w:basedOn w:val="Standaard"/>
    <w:next w:val="Standaard"/>
    <w:link w:val="OndertitelChar"/>
    <w:uiPriority w:val="98"/>
    <w:semiHidden/>
    <w:rsid w:val="00CF471E"/>
    <w:pPr>
      <w:numPr>
        <w:ilvl w:val="1"/>
      </w:numPr>
      <w:spacing w:after="160"/>
    </w:pPr>
    <w:rPr>
      <w:rFonts w:asciiTheme="minorHAnsi" w:eastAsiaTheme="minorEastAsia" w:hAnsiTheme="minorHAnsi" w:cstheme="minorBidi"/>
      <w:color w:val="5A5A5A" w:themeColor="text1" w:themeTint="A5"/>
      <w:spacing w:val="15"/>
      <w:sz w:val="22"/>
      <w:szCs w:val="22"/>
      <w:lang w:bidi="nl-NL"/>
    </w:rPr>
  </w:style>
  <w:style w:type="paragraph" w:customStyle="1" w:styleId="ZsysframepaginanrCCV">
    <w:name w:val="Zsysframe paginanr CCV"/>
    <w:basedOn w:val="ZsysbasisCCV"/>
    <w:uiPriority w:val="98"/>
    <w:semiHidden/>
    <w:rsid w:val="00CF471E"/>
    <w:rPr>
      <w:sz w:val="14"/>
    </w:rPr>
  </w:style>
  <w:style w:type="paragraph" w:customStyle="1" w:styleId="Zsysframepag1CCV">
    <w:name w:val="Zsysframepag1 CCV"/>
    <w:basedOn w:val="ZsysbasisCCV"/>
    <w:uiPriority w:val="98"/>
    <w:semiHidden/>
    <w:rsid w:val="00CF471E"/>
    <w:pPr>
      <w:shd w:val="clear" w:color="FFFFFF" w:fill="FFFFFF"/>
    </w:pPr>
    <w:rPr>
      <w:sz w:val="2"/>
      <w:szCs w:val="24"/>
    </w:rPr>
  </w:style>
  <w:style w:type="paragraph" w:customStyle="1" w:styleId="ZsysframevervolgpaginanrCCV">
    <w:name w:val="Zsysframevervolgpaginanr CCV"/>
    <w:basedOn w:val="ZsysbasisCCV"/>
    <w:uiPriority w:val="98"/>
    <w:semiHidden/>
    <w:rsid w:val="00CF471E"/>
    <w:rPr>
      <w:b/>
      <w:sz w:val="14"/>
    </w:rPr>
  </w:style>
  <w:style w:type="paragraph" w:customStyle="1" w:styleId="ZsysstylerefTitleReportCCV">
    <w:name w:val="Zsysstyleref Title Report CCV"/>
    <w:basedOn w:val="ZsysbasisCCV"/>
    <w:next w:val="ReferenceReportCCV"/>
    <w:uiPriority w:val="98"/>
    <w:semiHidden/>
    <w:rsid w:val="00CF471E"/>
    <w:rPr>
      <w:sz w:val="15"/>
    </w:rPr>
  </w:style>
  <w:style w:type="paragraph" w:customStyle="1" w:styleId="ZsysstylerefversieCCV">
    <w:name w:val="Zsysstyleref versie CCV"/>
    <w:basedOn w:val="ZsysbasisCCV"/>
    <w:next w:val="BodytextCCV"/>
    <w:uiPriority w:val="98"/>
    <w:semiHidden/>
    <w:rsid w:val="00CF471E"/>
    <w:pPr>
      <w:spacing w:line="240" w:lineRule="exact"/>
    </w:pPr>
  </w:style>
  <w:style w:type="paragraph" w:customStyle="1" w:styleId="ZsysverborgenframeagendaCCV">
    <w:name w:val="Zsysverborgenframe agenda CCV"/>
    <w:basedOn w:val="ZsysbasisCCV"/>
    <w:uiPriority w:val="98"/>
    <w:semiHidden/>
    <w:rsid w:val="00CF471E"/>
    <w:pPr>
      <w:spacing w:line="240" w:lineRule="auto"/>
    </w:pPr>
    <w:rPr>
      <w:rFonts w:ascii="Times New Roman" w:hAnsi="Times New Roman"/>
      <w:sz w:val="2"/>
    </w:rPr>
  </w:style>
  <w:style w:type="table" w:customStyle="1" w:styleId="TabelopgemaaktCCV">
    <w:name w:val="Tabel opgemaakt CCV"/>
    <w:basedOn w:val="Standaardtabel"/>
    <w:uiPriority w:val="99"/>
    <w:rsid w:val="00791614"/>
    <w:pPr>
      <w:spacing w:before="60" w:after="40"/>
    </w:pPr>
    <w:tblPr>
      <w:tblStyleRowBandSize w:val="1"/>
      <w:tblStyleColBandSize w:val="1"/>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CellMar>
        <w:left w:w="68" w:type="dxa"/>
        <w:right w:w="68" w:type="dxa"/>
      </w:tblCellMar>
    </w:tblPr>
    <w:tblStylePr w:type="firstRow">
      <w:pPr>
        <w:keepNext/>
        <w:wordWrap/>
        <w:spacing w:line="240" w:lineRule="auto"/>
      </w:pPr>
      <w:rPr>
        <w:rFonts w:ascii="Profile-Medium" w:hAnsi="Profile-Medium"/>
        <w:b w:val="0"/>
        <w:i w:val="0"/>
        <w:caps/>
        <w:smallCaps w:val="0"/>
        <w:color w:val="FFFFFF"/>
      </w:rPr>
      <w:tblPr/>
      <w:tcPr>
        <w:tcBorders>
          <w:top w:val="nil"/>
          <w:left w:val="single" w:sz="4" w:space="0" w:color="009ADA"/>
          <w:bottom w:val="nil"/>
          <w:right w:val="single" w:sz="4" w:space="0" w:color="009ADA"/>
          <w:insideH w:val="nil"/>
          <w:insideV w:val="nil"/>
          <w:tl2br w:val="nil"/>
          <w:tr2bl w:val="nil"/>
        </w:tcBorders>
        <w:shd w:val="clear" w:color="auto" w:fill="009ADA"/>
      </w:tcPr>
    </w:tblStylePr>
    <w:tblStylePr w:type="lastRow">
      <w:rPr>
        <w:b/>
      </w:rPr>
    </w:tblStylePr>
    <w:tblStylePr w:type="lastCol">
      <w:pPr>
        <w:jc w:val="right"/>
      </w:pPr>
    </w:tblStylePr>
  </w:style>
  <w:style w:type="character" w:customStyle="1" w:styleId="Kop1Char">
    <w:name w:val="Kop 1 Char"/>
    <w:aliases w:val="Kop 1 CCV Char"/>
    <w:basedOn w:val="Standaardalinea-lettertype"/>
    <w:link w:val="Kop1"/>
    <w:uiPriority w:val="3"/>
    <w:rsid w:val="00CF471E"/>
    <w:rPr>
      <w:rFonts w:asciiTheme="majorHAnsi" w:hAnsiTheme="majorHAnsi" w:cs="Arial"/>
      <w:bCs/>
      <w:color w:val="009ADA"/>
      <w:kern w:val="32"/>
      <w:sz w:val="54"/>
      <w:szCs w:val="32"/>
    </w:rPr>
  </w:style>
  <w:style w:type="character" w:customStyle="1" w:styleId="Kop2Char">
    <w:name w:val="Kop 2 Char"/>
    <w:aliases w:val="Kop 2 CCV Char"/>
    <w:basedOn w:val="Standaardalinea-lettertype"/>
    <w:link w:val="Kop2"/>
    <w:uiPriority w:val="6"/>
    <w:rsid w:val="00CF471E"/>
    <w:rPr>
      <w:rFonts w:asciiTheme="majorHAnsi" w:hAnsiTheme="majorHAnsi"/>
      <w:color w:val="009ADA"/>
      <w:sz w:val="26"/>
      <w:szCs w:val="28"/>
    </w:rPr>
  </w:style>
  <w:style w:type="character" w:customStyle="1" w:styleId="Kop3Char">
    <w:name w:val="Kop 3 Char"/>
    <w:aliases w:val="Kop 3 CCV Char"/>
    <w:basedOn w:val="Standaardalinea-lettertype"/>
    <w:link w:val="Kop3"/>
    <w:uiPriority w:val="8"/>
    <w:rsid w:val="00CF471E"/>
    <w:rPr>
      <w:rFonts w:asciiTheme="majorHAnsi" w:hAnsiTheme="majorHAnsi"/>
      <w:color w:val="009ADA"/>
    </w:rPr>
  </w:style>
  <w:style w:type="character" w:customStyle="1" w:styleId="Kop4Char">
    <w:name w:val="Kop 4 Char"/>
    <w:aliases w:val="Heading 4 CCV Char"/>
    <w:basedOn w:val="Standaardalinea-lettertype"/>
    <w:link w:val="Kop4"/>
    <w:uiPriority w:val="10"/>
    <w:rsid w:val="00CF471E"/>
    <w:rPr>
      <w:rFonts w:asciiTheme="majorHAnsi" w:eastAsiaTheme="majorEastAsia" w:hAnsiTheme="majorHAnsi" w:cstheme="majorBidi"/>
      <w:bCs/>
      <w:iCs/>
      <w:color w:val="009ADA"/>
    </w:rPr>
  </w:style>
  <w:style w:type="character" w:customStyle="1" w:styleId="BluetextCCV">
    <w:name w:val="Blue text CCV"/>
    <w:basedOn w:val="Standaardalinea-lettertype"/>
    <w:uiPriority w:val="44"/>
    <w:qFormat/>
    <w:rsid w:val="00791614"/>
    <w:rPr>
      <w:color w:val="009ADA"/>
      <w:lang w:val="nl-NL"/>
    </w:rPr>
  </w:style>
  <w:style w:type="character" w:customStyle="1" w:styleId="OndertitelChar">
    <w:name w:val="Ondertitel Char"/>
    <w:basedOn w:val="Standaardalinea-lettertype"/>
    <w:link w:val="Ondertitel"/>
    <w:uiPriority w:val="98"/>
    <w:semiHidden/>
    <w:rsid w:val="00CF471E"/>
    <w:rPr>
      <w:rFonts w:asciiTheme="minorHAnsi" w:eastAsiaTheme="minorEastAsia" w:hAnsiTheme="minorHAnsi" w:cstheme="minorBidi"/>
      <w:color w:val="5A5A5A" w:themeColor="text1" w:themeTint="A5"/>
      <w:spacing w:val="15"/>
      <w:sz w:val="22"/>
      <w:szCs w:val="22"/>
    </w:rPr>
  </w:style>
  <w:style w:type="paragraph" w:customStyle="1" w:styleId="FotoCCV">
    <w:name w:val="Foto CCV"/>
    <w:basedOn w:val="ZsysbasisCCV"/>
    <w:uiPriority w:val="98"/>
    <w:semiHidden/>
    <w:rsid w:val="00CF471E"/>
    <w:pPr>
      <w:spacing w:line="240" w:lineRule="auto"/>
    </w:pPr>
    <w:rPr>
      <w:rFonts w:asciiTheme="minorHAnsi" w:hAnsiTheme="minorHAnsi"/>
      <w:color w:val="000000"/>
    </w:rPr>
  </w:style>
  <w:style w:type="character" w:styleId="Onopgelostemelding">
    <w:name w:val="Unresolved Mention"/>
    <w:basedOn w:val="Standaardalinea-lettertype"/>
    <w:uiPriority w:val="98"/>
    <w:semiHidden/>
    <w:rsid w:val="009B450D"/>
    <w:rPr>
      <w:color w:val="605E5C"/>
      <w:shd w:val="clear" w:color="auto" w:fill="E1DFDD"/>
      <w:lang w:val="nl-NL"/>
    </w:rPr>
  </w:style>
  <w:style w:type="paragraph" w:customStyle="1" w:styleId="RemarktextCCV">
    <w:name w:val="Remark text CCV"/>
    <w:basedOn w:val="ZsysbasisCCV"/>
    <w:uiPriority w:val="49"/>
    <w:qFormat/>
    <w:rsid w:val="00CF471E"/>
    <w:pPr>
      <w:pBdr>
        <w:top w:val="single" w:sz="4" w:space="10" w:color="DDF5FF" w:themeColor="accent3"/>
        <w:left w:val="single" w:sz="4" w:space="10" w:color="DDF5FF" w:themeColor="accent3"/>
        <w:bottom w:val="single" w:sz="4" w:space="10" w:color="DDF5FF" w:themeColor="accent3"/>
        <w:right w:val="single" w:sz="4" w:space="10" w:color="DDF5FF" w:themeColor="accent3"/>
      </w:pBdr>
      <w:shd w:val="clear" w:color="auto" w:fill="DDF5FF" w:themeFill="accent3"/>
    </w:pPr>
    <w:rPr>
      <w:rFonts w:asciiTheme="minorHAnsi" w:hAnsiTheme="minorHAnsi"/>
    </w:rPr>
  </w:style>
  <w:style w:type="paragraph" w:customStyle="1" w:styleId="RemarkheadingCCV">
    <w:name w:val="Remark heading CCV"/>
    <w:basedOn w:val="ZsysbasisCCV"/>
    <w:next w:val="RemarktextCCV"/>
    <w:uiPriority w:val="48"/>
    <w:qFormat/>
    <w:rsid w:val="00CF471E"/>
    <w:pPr>
      <w:pBdr>
        <w:top w:val="single" w:sz="4" w:space="10" w:color="DDF5FF" w:themeColor="accent3"/>
        <w:left w:val="single" w:sz="4" w:space="10" w:color="DDF5FF" w:themeColor="accent3"/>
        <w:bottom w:val="single" w:sz="4" w:space="10" w:color="DDF5FF" w:themeColor="accent3"/>
        <w:right w:val="single" w:sz="4" w:space="10" w:color="DDF5FF" w:themeColor="accent3"/>
      </w:pBdr>
      <w:shd w:val="clear" w:color="auto" w:fill="DDF5FF" w:themeFill="accent3"/>
    </w:pPr>
    <w:rPr>
      <w:rFonts w:asciiTheme="majorHAnsi" w:hAnsiTheme="majorHAnsi"/>
    </w:rPr>
  </w:style>
  <w:style w:type="paragraph" w:styleId="Datum">
    <w:name w:val="Date"/>
    <w:basedOn w:val="Standaard"/>
    <w:next w:val="Standaard"/>
    <w:link w:val="DatumChar"/>
    <w:uiPriority w:val="98"/>
    <w:semiHidden/>
    <w:rsid w:val="00CF471E"/>
    <w:rPr>
      <w:rFonts w:cs="Times New Roman"/>
      <w:szCs w:val="20"/>
      <w:lang w:bidi="nl-NL"/>
    </w:rPr>
  </w:style>
  <w:style w:type="character" w:customStyle="1" w:styleId="DatumChar">
    <w:name w:val="Datum Char"/>
    <w:basedOn w:val="Standaardalinea-lettertype"/>
    <w:link w:val="Datum"/>
    <w:uiPriority w:val="98"/>
    <w:semiHidden/>
    <w:rsid w:val="00CF471E"/>
  </w:style>
  <w:style w:type="character" w:customStyle="1" w:styleId="TitelChar">
    <w:name w:val="Titel Char"/>
    <w:basedOn w:val="Standaardalinea-lettertype"/>
    <w:link w:val="Titel"/>
    <w:uiPriority w:val="98"/>
    <w:semiHidden/>
    <w:rsid w:val="00CF471E"/>
    <w:rPr>
      <w:rFonts w:asciiTheme="majorHAnsi" w:eastAsiaTheme="majorEastAsia" w:hAnsiTheme="majorHAnsi" w:cstheme="majorBidi"/>
      <w:color w:val="000000"/>
      <w:kern w:val="28"/>
      <w:sz w:val="56"/>
      <w:szCs w:val="56"/>
      <w:lang w:bidi="ar-SA"/>
    </w:rPr>
  </w:style>
  <w:style w:type="paragraph" w:customStyle="1" w:styleId="TitledividerCCV">
    <w:name w:val="Title divider CCV"/>
    <w:basedOn w:val="ZsysbasisCCV"/>
    <w:next w:val="BodytextCCV"/>
    <w:uiPriority w:val="98"/>
    <w:semiHidden/>
    <w:rsid w:val="00CF471E"/>
    <w:pPr>
      <w:keepNext/>
      <w:spacing w:before="260" w:after="260"/>
    </w:pPr>
    <w:rPr>
      <w:rFonts w:ascii="Profile Medium" w:hAnsi="Profile Medium" w:cs="Poppins Medium"/>
      <w:color w:val="000000"/>
      <w:sz w:val="54"/>
      <w:szCs w:val="32"/>
    </w:rPr>
  </w:style>
  <w:style w:type="character" w:styleId="Slimmehyperlink">
    <w:name w:val="Smart Hyperlink"/>
    <w:basedOn w:val="Standaardalinea-lettertype"/>
    <w:uiPriority w:val="98"/>
    <w:semiHidden/>
    <w:rsid w:val="009B450D"/>
    <w:rPr>
      <w:u w:val="dotted"/>
      <w:lang w:val="nl-NL"/>
    </w:rPr>
  </w:style>
  <w:style w:type="paragraph" w:customStyle="1" w:styleId="DisclaimerCCV">
    <w:name w:val="Disclaimer CCV"/>
    <w:basedOn w:val="ZsysbasisCCV"/>
    <w:uiPriority w:val="98"/>
    <w:semiHidden/>
    <w:rsid w:val="00CF471E"/>
    <w:pPr>
      <w:spacing w:line="200" w:lineRule="atLeast"/>
    </w:pPr>
    <w:rPr>
      <w:noProof/>
      <w:color w:val="000000"/>
      <w:sz w:val="16"/>
    </w:rPr>
  </w:style>
  <w:style w:type="character" w:styleId="SmartLink">
    <w:name w:val="Smart Link"/>
    <w:basedOn w:val="Standaardalinea-lettertype"/>
    <w:uiPriority w:val="98"/>
    <w:semiHidden/>
    <w:rsid w:val="009B450D"/>
    <w:rPr>
      <w:color w:val="0000FF"/>
      <w:u w:val="single"/>
      <w:shd w:val="clear" w:color="auto" w:fill="F3F2F1"/>
      <w:lang w:val="nl-NL"/>
    </w:rPr>
  </w:style>
  <w:style w:type="character" w:styleId="Vermelding">
    <w:name w:val="Mention"/>
    <w:basedOn w:val="Standaardalinea-lettertype"/>
    <w:uiPriority w:val="98"/>
    <w:semiHidden/>
    <w:rsid w:val="009B450D"/>
    <w:rPr>
      <w:color w:val="2B579A"/>
      <w:shd w:val="clear" w:color="auto" w:fill="E1DFDD"/>
      <w:lang w:val="nl-NL"/>
    </w:rPr>
  </w:style>
  <w:style w:type="character" w:customStyle="1" w:styleId="WhitetextCCV">
    <w:name w:val="White text CCV"/>
    <w:basedOn w:val="Standaardalinea-lettertype"/>
    <w:uiPriority w:val="10"/>
    <w:qFormat/>
    <w:rsid w:val="00791614"/>
    <w:rPr>
      <w:color w:val="000000"/>
      <w:lang w:val="nl-NL"/>
    </w:rPr>
  </w:style>
  <w:style w:type="character" w:customStyle="1" w:styleId="DocumentstructuurChar">
    <w:name w:val="Documentstructuur Char"/>
    <w:basedOn w:val="Standaardalinea-lettertype"/>
    <w:link w:val="Documentstructuur"/>
    <w:uiPriority w:val="98"/>
    <w:semiHidden/>
    <w:rsid w:val="00CF471E"/>
    <w:rPr>
      <w:rFonts w:ascii="Segoe UI" w:hAnsi="Segoe UI" w:cs="Segoe UI"/>
      <w:sz w:val="16"/>
      <w:szCs w:val="16"/>
    </w:rPr>
  </w:style>
  <w:style w:type="character" w:customStyle="1" w:styleId="HandtekeningChar">
    <w:name w:val="Handtekening Char"/>
    <w:basedOn w:val="Standaardalinea-lettertype"/>
    <w:link w:val="Handtekening"/>
    <w:uiPriority w:val="98"/>
    <w:semiHidden/>
    <w:rsid w:val="00CF471E"/>
    <w:rPr>
      <w:rFonts w:asciiTheme="minorHAnsi" w:hAnsiTheme="minorHAnsi"/>
    </w:rPr>
  </w:style>
  <w:style w:type="character" w:customStyle="1" w:styleId="TekstzonderopmaakChar">
    <w:name w:val="Tekst zonder opmaak Char"/>
    <w:basedOn w:val="Standaardalinea-lettertype"/>
    <w:link w:val="Tekstzonderopmaak"/>
    <w:uiPriority w:val="98"/>
    <w:semiHidden/>
    <w:rsid w:val="00CF471E"/>
    <w:rPr>
      <w:rFonts w:ascii="Consolas" w:hAnsi="Consolas"/>
      <w:sz w:val="21"/>
      <w:szCs w:val="21"/>
    </w:rPr>
  </w:style>
  <w:style w:type="paragraph" w:customStyle="1" w:styleId="BodytextwhiteCCV">
    <w:name w:val="Body text white CCV"/>
    <w:basedOn w:val="ZsysbasisCCV"/>
    <w:uiPriority w:val="98"/>
    <w:semiHidden/>
    <w:rsid w:val="00CF471E"/>
    <w:rPr>
      <w:color w:val="000000"/>
    </w:rPr>
  </w:style>
  <w:style w:type="paragraph" w:customStyle="1" w:styleId="RemarkbulletCCV">
    <w:name w:val="Remark bullet CCV"/>
    <w:basedOn w:val="ZsysbasisCCV"/>
    <w:uiPriority w:val="50"/>
    <w:qFormat/>
    <w:rsid w:val="00CF471E"/>
    <w:pPr>
      <w:numPr>
        <w:numId w:val="26"/>
      </w:numPr>
      <w:pBdr>
        <w:top w:val="single" w:sz="4" w:space="10" w:color="DDF5FF" w:themeColor="accent3"/>
        <w:left w:val="single" w:sz="4" w:space="10" w:color="DDF5FF" w:themeColor="accent3"/>
        <w:bottom w:val="single" w:sz="4" w:space="10" w:color="DDF5FF" w:themeColor="accent3"/>
        <w:right w:val="single" w:sz="4" w:space="10" w:color="DDF5FF" w:themeColor="accent3"/>
      </w:pBdr>
      <w:shd w:val="clear" w:color="auto" w:fill="DDF5FF" w:themeFill="accent3"/>
      <w:contextualSpacing/>
    </w:pPr>
    <w:rPr>
      <w:rFonts w:asciiTheme="minorHAnsi" w:hAnsiTheme="minorHAnsi"/>
    </w:rPr>
  </w:style>
  <w:style w:type="paragraph" w:customStyle="1" w:styleId="ColophonheadingCCV">
    <w:name w:val="Colophon heading CCV"/>
    <w:basedOn w:val="ZsysbasisCCV"/>
    <w:next w:val="ColophontextCCV"/>
    <w:uiPriority w:val="98"/>
    <w:semiHidden/>
    <w:rsid w:val="00CF471E"/>
    <w:rPr>
      <w:rFonts w:ascii="Profile Medium" w:hAnsi="Profile Medium" w:cs="Poppins Medium"/>
      <w:color w:val="000000"/>
    </w:rPr>
  </w:style>
  <w:style w:type="paragraph" w:customStyle="1" w:styleId="DocumentdatatitlepageCCV">
    <w:name w:val="Document data title page CCV"/>
    <w:basedOn w:val="ZsysbasisCCV"/>
    <w:uiPriority w:val="98"/>
    <w:semiHidden/>
    <w:rsid w:val="00CF471E"/>
    <w:rPr>
      <w:rFonts w:ascii="Profile Medium" w:eastAsiaTheme="minorEastAsia" w:hAnsi="Profile Medium" w:cs="Poppins Medium"/>
      <w:color w:val="000000"/>
      <w:sz w:val="19"/>
    </w:rPr>
  </w:style>
  <w:style w:type="paragraph" w:customStyle="1" w:styleId="TitleInfosheetCCV">
    <w:name w:val="Title Infosheet CCV"/>
    <w:basedOn w:val="ZsysbasisCCV"/>
    <w:uiPriority w:val="98"/>
    <w:semiHidden/>
    <w:rsid w:val="00CF471E"/>
    <w:pPr>
      <w:spacing w:after="640" w:line="320" w:lineRule="atLeast"/>
    </w:pPr>
    <w:rPr>
      <w:rFonts w:ascii="Profile Medium" w:hAnsi="Profile Medium" w:cs="Poppins Medium"/>
      <w:sz w:val="36"/>
    </w:rPr>
  </w:style>
  <w:style w:type="paragraph" w:customStyle="1" w:styleId="FrameheadingCCV">
    <w:name w:val="Frame heading CCV"/>
    <w:basedOn w:val="ZsysbasisCCV"/>
    <w:uiPriority w:val="98"/>
    <w:semiHidden/>
    <w:rsid w:val="00CF471E"/>
    <w:pPr>
      <w:spacing w:before="120"/>
    </w:pPr>
    <w:rPr>
      <w:rFonts w:ascii="Profile Medium" w:hAnsi="Profile Medium"/>
      <w:caps/>
      <w:lang w:bidi="ar-SA"/>
    </w:rPr>
  </w:style>
  <w:style w:type="paragraph" w:customStyle="1" w:styleId="HeadingsubmissionCCV0">
    <w:name w:val="Heading submission CCV"/>
    <w:basedOn w:val="ZsysbasisCCV"/>
    <w:next w:val="BodytextCCV"/>
    <w:uiPriority w:val="98"/>
    <w:semiHidden/>
    <w:rsid w:val="002F1627"/>
    <w:pPr>
      <w:spacing w:before="480"/>
      <w:outlineLvl w:val="0"/>
    </w:pPr>
    <w:rPr>
      <w:rFonts w:ascii="Profile-Medium" w:hAnsi="Profile-Medium"/>
      <w:caps/>
      <w:lang w:bidi="ar-SA"/>
    </w:rPr>
  </w:style>
  <w:style w:type="paragraph" w:customStyle="1" w:styleId="QuoteCCV">
    <w:name w:val="Quote CCV"/>
    <w:basedOn w:val="ZsysbasisCCV"/>
    <w:next w:val="BodytextCCV"/>
    <w:uiPriority w:val="98"/>
    <w:semiHidden/>
    <w:rsid w:val="00CF471E"/>
    <w:pPr>
      <w:spacing w:before="240" w:after="240" w:line="240" w:lineRule="atLeast"/>
      <w:ind w:left="737"/>
    </w:pPr>
    <w:rPr>
      <w:i/>
      <w:sz w:val="24"/>
      <w:lang w:bidi="ar-SA"/>
    </w:rPr>
  </w:style>
  <w:style w:type="paragraph" w:customStyle="1" w:styleId="SubheadingCCV">
    <w:name w:val="Sub heading CCV"/>
    <w:basedOn w:val="ZsysbasisCCV"/>
    <w:next w:val="BodytextCCV"/>
    <w:uiPriority w:val="98"/>
    <w:semiHidden/>
    <w:rsid w:val="00CF471E"/>
    <w:pPr>
      <w:spacing w:before="240" w:line="240" w:lineRule="atLeast"/>
    </w:pPr>
    <w:rPr>
      <w:i/>
      <w:lang w:bidi="ar-SA"/>
    </w:rPr>
  </w:style>
  <w:style w:type="paragraph" w:customStyle="1" w:styleId="TabletextSubmissionCCV">
    <w:name w:val="Table text Submission CCV"/>
    <w:basedOn w:val="ZsysbasisCCV"/>
    <w:uiPriority w:val="98"/>
    <w:semiHidden/>
    <w:rsid w:val="00CF471E"/>
    <w:pPr>
      <w:tabs>
        <w:tab w:val="left" w:pos="397"/>
      </w:tabs>
      <w:spacing w:line="240" w:lineRule="atLeast"/>
    </w:pPr>
    <w:rPr>
      <w:rFonts w:ascii="Profile Medium" w:hAnsi="Profile Medium" w:cs="Arial"/>
      <w:bCs/>
      <w:caps/>
      <w:sz w:val="16"/>
      <w:szCs w:val="26"/>
      <w:lang w:bidi="ar-SA"/>
    </w:rPr>
  </w:style>
  <w:style w:type="paragraph" w:customStyle="1" w:styleId="ExplanationCCV">
    <w:name w:val="Explanation CCV"/>
    <w:basedOn w:val="ZsysbasisCCV"/>
    <w:next w:val="BodytextCCV"/>
    <w:uiPriority w:val="98"/>
    <w:semiHidden/>
    <w:rsid w:val="00CF471E"/>
    <w:pPr>
      <w:spacing w:line="240" w:lineRule="atLeast"/>
    </w:pPr>
    <w:rPr>
      <w:i/>
      <w:lang w:bidi="ar-SA"/>
    </w:rPr>
  </w:style>
  <w:style w:type="paragraph" w:customStyle="1" w:styleId="HeadingCCV">
    <w:name w:val="Heading CCV"/>
    <w:basedOn w:val="ZsysbasisCCV"/>
    <w:next w:val="BodytextCCV"/>
    <w:uiPriority w:val="98"/>
    <w:semiHidden/>
    <w:rsid w:val="00CF471E"/>
    <w:pPr>
      <w:spacing w:before="240" w:line="240" w:lineRule="atLeast"/>
    </w:pPr>
    <w:rPr>
      <w:rFonts w:ascii="Profile Medium" w:hAnsi="Profile Medium"/>
      <w:lang w:bidi="ar-SA"/>
    </w:rPr>
  </w:style>
  <w:style w:type="paragraph" w:customStyle="1" w:styleId="HeadingsubmissionCCV">
    <w:name w:val="Heading submission CCV"/>
    <w:basedOn w:val="ZsysbasisCCV"/>
    <w:next w:val="BodytextCCV"/>
    <w:uiPriority w:val="98"/>
    <w:semiHidden/>
    <w:rsid w:val="00CF471E"/>
    <w:pPr>
      <w:numPr>
        <w:numId w:val="18"/>
      </w:numPr>
      <w:spacing w:before="480"/>
      <w:outlineLvl w:val="0"/>
    </w:pPr>
    <w:rPr>
      <w:rFonts w:ascii="Profile Medium" w:hAnsi="Profile Medium"/>
      <w:caps/>
      <w:lang w:bidi="ar-SA"/>
    </w:rPr>
  </w:style>
  <w:style w:type="paragraph" w:customStyle="1" w:styleId="DocumentdataHeadingCCV0">
    <w:name w:val="Document data Heading CCV"/>
    <w:basedOn w:val="ZsysbasisCCV"/>
    <w:uiPriority w:val="98"/>
    <w:semiHidden/>
    <w:rsid w:val="00CF471E"/>
    <w:rPr>
      <w:rFonts w:ascii="Profile Medium" w:hAnsi="Profile Medium" w:cs="Poppins Medium"/>
      <w:bCs/>
      <w:sz w:val="18"/>
    </w:rPr>
  </w:style>
  <w:style w:type="paragraph" w:customStyle="1" w:styleId="DocumentnaamCCV">
    <w:name w:val="Documentnaam CCV"/>
    <w:basedOn w:val="ZsysbasisCCV"/>
    <w:uiPriority w:val="98"/>
    <w:semiHidden/>
    <w:rsid w:val="00CF471E"/>
    <w:pPr>
      <w:shd w:val="clear" w:color="FFFFFF" w:fill="FFFFFF"/>
    </w:pPr>
    <w:rPr>
      <w:b/>
      <w:noProof/>
      <w:sz w:val="36"/>
    </w:rPr>
  </w:style>
  <w:style w:type="paragraph" w:customStyle="1" w:styleId="OnderwerpagendaCCV">
    <w:name w:val="Onderwerp agenda CCV"/>
    <w:basedOn w:val="ZsysbasisCCV"/>
    <w:next w:val="BodytextCCV"/>
    <w:uiPriority w:val="98"/>
    <w:semiHidden/>
    <w:rsid w:val="00CF471E"/>
    <w:pPr>
      <w:ind w:left="851" w:hanging="851"/>
    </w:pPr>
  </w:style>
  <w:style w:type="paragraph" w:customStyle="1" w:styleId="BodytextwithspaceCCV">
    <w:name w:val="Body text with space CCV"/>
    <w:basedOn w:val="ZsysbasisCCV"/>
    <w:uiPriority w:val="1"/>
    <w:qFormat/>
    <w:rsid w:val="00CF471E"/>
    <w:pPr>
      <w:spacing w:after="260"/>
    </w:pPr>
  </w:style>
  <w:style w:type="paragraph" w:customStyle="1" w:styleId="BasistekstCCV">
    <w:name w:val="Basistekst CCV"/>
    <w:basedOn w:val="ZsysbasisCCV"/>
    <w:rsid w:val="00894510"/>
    <w:pPr>
      <w:spacing w:line="240" w:lineRule="atLeast"/>
    </w:pPr>
    <w:rPr>
      <w:rFonts w:ascii="Trebuchet MS" w:hAnsi="Trebuchet MS"/>
      <w:sz w:val="19"/>
      <w:lang w:bidi="ar-SA"/>
    </w:rPr>
  </w:style>
  <w:style w:type="character" w:customStyle="1" w:styleId="KoptekstChar">
    <w:name w:val="Koptekst Char"/>
    <w:basedOn w:val="Standaardalinea-lettertype"/>
    <w:link w:val="Koptekst"/>
    <w:uiPriority w:val="99"/>
    <w:rsid w:val="00993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4/06/05/tk-bijlage-landelijk-kwaliteitskader"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CCV">
      <a:dk1>
        <a:sysClr val="windowText" lastClr="000000"/>
      </a:dk1>
      <a:lt1>
        <a:sysClr val="window" lastClr="FFFFFF"/>
      </a:lt1>
      <a:dk2>
        <a:srgbClr val="009ADA"/>
      </a:dk2>
      <a:lt2>
        <a:srgbClr val="FFFFFF"/>
      </a:lt2>
      <a:accent1>
        <a:srgbClr val="009ADA"/>
      </a:accent1>
      <a:accent2>
        <a:srgbClr val="57CFFF"/>
      </a:accent2>
      <a:accent3>
        <a:srgbClr val="DDF5FF"/>
      </a:accent3>
      <a:accent4>
        <a:srgbClr val="000000"/>
      </a:accent4>
      <a:accent5>
        <a:srgbClr val="7F7F7F"/>
      </a:accent5>
      <a:accent6>
        <a:srgbClr val="D8D8D8"/>
      </a:accent6>
      <a:hlink>
        <a:srgbClr val="009ADA"/>
      </a:hlink>
      <a:folHlink>
        <a:srgbClr val="009ADA"/>
      </a:folHlink>
    </a:clrScheme>
    <a:fontScheme name="Lettertypen CCV">
      <a:majorFont>
        <a:latin typeface="Profile Medium"/>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rofile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95FE1E6A9D14883CEADAAD3223FE4" ma:contentTypeVersion="21" ma:contentTypeDescription="Create a new document." ma:contentTypeScope="" ma:versionID="c9eb0bfb2668948074cba01096a814f9">
  <xsd:schema xmlns:xsd="http://www.w3.org/2001/XMLSchema" xmlns:xs="http://www.w3.org/2001/XMLSchema" xmlns:p="http://schemas.microsoft.com/office/2006/metadata/properties" xmlns:ns1="http://schemas.microsoft.com/sharepoint/v3" xmlns:ns2="6ca0adb6-c2e0-4f0c-b406-67d69321c0c8" xmlns:ns3="f87364de-cf6b-49dd-b521-4b06e563c11d" targetNamespace="http://schemas.microsoft.com/office/2006/metadata/properties" ma:root="true" ma:fieldsID="27ce17c8928a6ef75028c16627fbeb6a" ns1:_="" ns2:_="" ns3:_="">
    <xsd:import namespace="http://schemas.microsoft.com/sharepoint/v3"/>
    <xsd:import namespace="6ca0adb6-c2e0-4f0c-b406-67d69321c0c8"/>
    <xsd:import namespace="f87364de-cf6b-49dd-b521-4b06e563c1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0adb6-c2e0-4f0c-b406-67d69321c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e3874-0183-4a46-90cd-39ffd546f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7364de-cf6b-49dd-b521-4b06e563c1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b8adcb-bce8-463b-9c8b-1a664134646a}" ma:internalName="TaxCatchAll" ma:showField="CatchAllData" ma:web="f87364de-cf6b-49dd-b521-4b06e563c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ju xmlns="http://www.joulesunlimited.com/ccmappings">
  <Titel>Offerte</Titel>
  <Ondertitel/>
  <Versienummer/>
  <Auteur/>
  <Projectnummer/>
  <Datum/>
  <E-mailadres_20_projectleider/>
  <Projectnaam/>
  <Projectleider/>
  <Telefoonnummer_20_projectleider/>
  <Naam_20_organisatie/>
  <Onderwerp/>
</ju>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ca0adb6-c2e0-4f0c-b406-67d69321c0c8">
      <Terms xmlns="http://schemas.microsoft.com/office/infopath/2007/PartnerControls"/>
    </lcf76f155ced4ddcb4097134ff3c332f>
    <TaxCatchAll xmlns="f87364de-cf6b-49dd-b521-4b06e563c11d" xsi:nil="true"/>
  </documentManagement>
</p:properties>
</file>

<file path=customXml/itemProps1.xml><?xml version="1.0" encoding="utf-8"?>
<ds:datastoreItem xmlns:ds="http://schemas.openxmlformats.org/officeDocument/2006/customXml" ds:itemID="{27653713-2DFE-4E73-9A35-ADA11DE2F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a0adb6-c2e0-4f0c-b406-67d69321c0c8"/>
    <ds:schemaRef ds:uri="f87364de-cf6b-49dd-b521-4b06e563c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83A7D-6DA8-4294-864B-B940748CB0A3}">
  <ds:schemaRefs>
    <ds:schemaRef ds:uri="http://schemas.microsoft.com/sharepoint/v3/contenttype/forms"/>
  </ds:schemaRefs>
</ds:datastoreItem>
</file>

<file path=customXml/itemProps3.xml><?xml version="1.0" encoding="utf-8"?>
<ds:datastoreItem xmlns:ds="http://schemas.openxmlformats.org/officeDocument/2006/customXml" ds:itemID="{A685C9E3-6245-4B26-855B-B75C336AEDA4}">
  <ds:schemaRefs>
    <ds:schemaRef ds:uri="http://www.joulesunlimited.com/ccmappings"/>
  </ds:schemaRefs>
</ds:datastoreItem>
</file>

<file path=customXml/itemProps4.xml><?xml version="1.0" encoding="utf-8"?>
<ds:datastoreItem xmlns:ds="http://schemas.openxmlformats.org/officeDocument/2006/customXml" ds:itemID="{7BA81959-715C-4447-AE17-8C7FFF550C56}">
  <ds:schemaRefs>
    <ds:schemaRef ds:uri="http://schemas.openxmlformats.org/officeDocument/2006/bibliography"/>
  </ds:schemaRefs>
</ds:datastoreItem>
</file>

<file path=customXml/itemProps5.xml><?xml version="1.0" encoding="utf-8"?>
<ds:datastoreItem xmlns:ds="http://schemas.openxmlformats.org/officeDocument/2006/customXml" ds:itemID="{60817048-705A-404E-BE4F-ED24E604CB13}">
  <ds:schemaRefs>
    <ds:schemaRef ds:uri="http://schemas.microsoft.com/office/2006/metadata/properties"/>
    <ds:schemaRef ds:uri="http://schemas.microsoft.com/office/infopath/2007/PartnerControls"/>
    <ds:schemaRef ds:uri="http://schemas.microsoft.com/sharepoint/v3"/>
    <ds:schemaRef ds:uri="6ca0adb6-c2e0-4f0c-b406-67d69321c0c8"/>
    <ds:schemaRef ds:uri="f87364de-cf6b-49dd-b521-4b06e563c11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544</Words>
  <Characters>2995</Characters>
  <Application>Microsoft Office Word</Application>
  <DocSecurity>0</DocSecurity>
  <Lines>24</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Muselaers</dc:creator>
  <cp:keywords/>
  <dc:description/>
  <cp:lastModifiedBy>Katja Muselaers</cp:lastModifiedBy>
  <cp:revision>19</cp:revision>
  <dcterms:created xsi:type="dcterms:W3CDTF">2026-08-27T15:43:00Z</dcterms:created>
  <dcterms:modified xsi:type="dcterms:W3CDTF">2026-08-31T13:47:00Z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0x01010006295FE1E6A9D14883CEADAAD3223FE4</vt:lpwstr>
  </property>
  <property fmtid="{D5CDD505-2E9C-101B-9397-08002B2CF9AE}" pid="4" name="docLang">
    <vt:lpwstr>nl</vt:lpwstr>
  </property>
  <property fmtid="{D5CDD505-2E9C-101B-9397-08002B2CF9AE}" pid="5" name="MediaServiceImageTags">
    <vt:lpwstr/>
  </property>
</Properties>
</file>